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5.jpg" ContentType="image/jpeg"/>
  <Override PartName="/word/media/image7.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F23E51" w:rsidP="00065A9F">
                  <w:pPr>
                    <w:ind w:right="-108"/>
                    <w:rPr>
                      <w:b/>
                      <w:bCs/>
                      <w:color w:val="000000"/>
                      <w:spacing w:val="-5"/>
                      <w:sz w:val="28"/>
                      <w:szCs w:val="28"/>
                    </w:rPr>
                  </w:pPr>
                  <w:r>
                    <w:rPr>
                      <w:b/>
                      <w:bCs/>
                      <w:color w:val="000000"/>
                      <w:spacing w:val="-5"/>
                      <w:sz w:val="28"/>
                      <w:szCs w:val="28"/>
                    </w:rPr>
                    <w:t>Руководитель Комитета по экономике</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F23E51">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w:t>
                  </w:r>
                  <w:r w:rsidR="00F23E51">
                    <w:rPr>
                      <w:b/>
                      <w:bCs/>
                      <w:color w:val="000000"/>
                      <w:spacing w:val="-5"/>
                      <w:sz w:val="28"/>
                      <w:szCs w:val="28"/>
                    </w:rPr>
                    <w:t xml:space="preserve">Н. Н. </w:t>
                  </w:r>
                  <w:proofErr w:type="spellStart"/>
                  <w:r w:rsidR="00F23E51">
                    <w:rPr>
                      <w:b/>
                      <w:bCs/>
                      <w:color w:val="000000"/>
                      <w:spacing w:val="-5"/>
                      <w:sz w:val="28"/>
                      <w:szCs w:val="28"/>
                    </w:rPr>
                    <w:t>Галда</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r w:rsidR="00A924CA" w:rsidRPr="00A924CA">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7C5C40">
        <w:rPr>
          <w:b/>
          <w:bCs/>
          <w:color w:val="000000"/>
          <w:spacing w:val="-5"/>
          <w:sz w:val="32"/>
          <w:szCs w:val="32"/>
        </w:rPr>
        <w:t>1</w:t>
      </w:r>
      <w:r w:rsidR="00A924CA">
        <w:rPr>
          <w:b/>
          <w:bCs/>
          <w:color w:val="000000"/>
          <w:spacing w:val="-5"/>
          <w:sz w:val="32"/>
          <w:szCs w:val="32"/>
        </w:rPr>
        <w:t>/</w:t>
      </w:r>
      <w:r w:rsidR="00F23E51">
        <w:rPr>
          <w:b/>
          <w:bCs/>
          <w:color w:val="000000"/>
          <w:spacing w:val="-5"/>
          <w:sz w:val="32"/>
          <w:szCs w:val="32"/>
        </w:rPr>
        <w:t>2</w:t>
      </w:r>
      <w:r w:rsidR="007C5C40">
        <w:rPr>
          <w:b/>
          <w:bCs/>
          <w:color w:val="000000"/>
          <w:spacing w:val="-5"/>
          <w:sz w:val="32"/>
          <w:szCs w:val="32"/>
        </w:rPr>
        <w:t>1</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7C5C40">
        <w:rPr>
          <w:b/>
          <w:bCs/>
          <w:color w:val="000000"/>
          <w:spacing w:val="-5"/>
          <w:sz w:val="28"/>
          <w:szCs w:val="28"/>
        </w:rPr>
        <w:t>1</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Pr>
          <w:color w:val="000000"/>
          <w:spacing w:val="3"/>
        </w:rPr>
        <w:t>утверждена постановлением А</w:t>
      </w:r>
      <w:r w:rsidR="00F23E51" w:rsidRPr="00970FC7">
        <w:rPr>
          <w:color w:val="000000"/>
          <w:spacing w:val="3"/>
        </w:rPr>
        <w:t xml:space="preserve">дминистрации </w:t>
      </w:r>
      <w:r w:rsidR="00F23E51" w:rsidRPr="00970FC7">
        <w:rPr>
          <w:color w:val="000000"/>
          <w:spacing w:val="-1"/>
        </w:rPr>
        <w:t xml:space="preserve">муниципального образования «Город Майкоп» </w:t>
      </w:r>
      <w:r w:rsidR="00F23E51" w:rsidRPr="009E0360">
        <w:rPr>
          <w:spacing w:val="-1"/>
        </w:rPr>
        <w:t>от</w:t>
      </w:r>
      <w:r w:rsidR="00F23E51">
        <w:rPr>
          <w:color w:val="FF0000"/>
          <w:spacing w:val="-1"/>
        </w:rPr>
        <w:t xml:space="preserve"> </w:t>
      </w:r>
      <w:r w:rsidR="00F23E51">
        <w:rPr>
          <w:spacing w:val="-1"/>
        </w:rPr>
        <w:t>23.04.2020</w:t>
      </w:r>
      <w:r w:rsidR="00F23E51" w:rsidRPr="001D7FCB">
        <w:rPr>
          <w:color w:val="000000" w:themeColor="text1"/>
          <w:spacing w:val="-1"/>
        </w:rPr>
        <w:t xml:space="preserve"> г. № </w:t>
      </w:r>
      <w:r w:rsidR="00F23E51">
        <w:rPr>
          <w:color w:val="000000" w:themeColor="text1"/>
          <w:spacing w:val="-1"/>
        </w:rPr>
        <w:t>424</w:t>
      </w:r>
      <w:r w:rsidR="00F23E51" w:rsidRPr="001D7FCB">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proofErr w:type="gramStart"/>
      <w:r>
        <w:rPr>
          <w:color w:val="000000" w:themeColor="text1"/>
        </w:rPr>
        <w:t>г</w:t>
      </w:r>
      <w:proofErr w:type="gramEnd"/>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 xml:space="preserve">Все листы заявки на участие в конкурсном отборе должны быть прошиты и пронумерованы. Заявка на участие в Конкурсе должна содержать опись входящих в ее </w:t>
      </w:r>
      <w:r w:rsidR="009820B4" w:rsidRPr="00F818AE">
        <w:rPr>
          <w:color w:val="000000" w:themeColor="text1"/>
          <w:sz w:val="24"/>
        </w:rPr>
        <w:lastRenderedPageBreak/>
        <w:t>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t>4</w:t>
      </w:r>
      <w:r w:rsidRPr="009B5DAB">
        <w:t>.</w:t>
      </w:r>
      <w:r w:rsidR="00714B07">
        <w:t>10</w:t>
      </w:r>
      <w:r w:rsidRPr="009B5DAB">
        <w:t xml:space="preserve">. Прием заявок на участие в Конкурсе </w:t>
      </w:r>
      <w:r w:rsidRPr="00992B19">
        <w:t xml:space="preserve">прекращается </w:t>
      </w:r>
      <w:r w:rsidR="007C5C40" w:rsidRPr="00E73410">
        <w:rPr>
          <w:b/>
        </w:rPr>
        <w:t>30</w:t>
      </w:r>
      <w:r w:rsidR="00FA1C68" w:rsidRPr="00E73410">
        <w:rPr>
          <w:b/>
        </w:rPr>
        <w:t xml:space="preserve"> </w:t>
      </w:r>
      <w:r w:rsidR="007C5C40" w:rsidRPr="00E73410">
        <w:rPr>
          <w:b/>
        </w:rPr>
        <w:t>марта</w:t>
      </w:r>
      <w:r w:rsidR="00185B00" w:rsidRPr="00E73410">
        <w:t xml:space="preserve"> </w:t>
      </w:r>
      <w:r w:rsidR="00444A2C" w:rsidRPr="00E73410">
        <w:rPr>
          <w:b/>
        </w:rPr>
        <w:t>20</w:t>
      </w:r>
      <w:r w:rsidR="00F1618E" w:rsidRPr="00E73410">
        <w:rPr>
          <w:b/>
        </w:rPr>
        <w:t>2</w:t>
      </w:r>
      <w:r w:rsidR="007C5C40" w:rsidRPr="00E73410">
        <w:rPr>
          <w:b/>
        </w:rPr>
        <w:t>1</w:t>
      </w:r>
      <w:r w:rsidR="00444A2C" w:rsidRPr="00E73410">
        <w:rPr>
          <w:b/>
        </w:rPr>
        <w:t xml:space="preserve"> г., 1</w:t>
      </w:r>
      <w:r w:rsidR="009E0360" w:rsidRPr="00E73410">
        <w:rPr>
          <w:b/>
        </w:rPr>
        <w:t>1</w:t>
      </w:r>
      <w:r w:rsidR="00444A2C" w:rsidRPr="00E73410">
        <w:rPr>
          <w:b/>
        </w:rPr>
        <w:t xml:space="preserve"> ч.</w:t>
      </w:r>
      <w:r w:rsidR="008628A7" w:rsidRPr="00E73410">
        <w:rPr>
          <w:b/>
        </w:rPr>
        <w:t xml:space="preserve"> </w:t>
      </w:r>
      <w:r w:rsidR="00444A2C" w:rsidRPr="00E73410">
        <w:rPr>
          <w:b/>
        </w:rPr>
        <w:t>00</w:t>
      </w:r>
      <w:r w:rsidR="005254BA" w:rsidRPr="00E73410">
        <w:rPr>
          <w:b/>
        </w:rPr>
        <w:t xml:space="preserve"> мин</w:t>
      </w:r>
      <w:r w:rsidRPr="00E73410">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 xml:space="preserve">заявитель не </w:t>
      </w:r>
      <w:r>
        <w:lastRenderedPageBreak/>
        <w:t>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C72274" w:rsidRDefault="00B63656" w:rsidP="00B63656">
      <w:pPr>
        <w:rPr>
          <w:color w:val="000000" w:themeColor="text1"/>
        </w:rPr>
      </w:pPr>
      <w:r w:rsidRPr="00B96DD9">
        <w:rPr>
          <w:b/>
          <w:color w:val="00B050"/>
        </w:rPr>
        <w:t xml:space="preserve">     </w:t>
      </w:r>
      <w:r w:rsidRPr="00B96DD9">
        <w:rPr>
          <w:color w:val="00B050"/>
        </w:rPr>
        <w:t xml:space="preserve">    </w:t>
      </w:r>
      <w:r w:rsidRPr="00C72274">
        <w:rPr>
          <w:color w:val="000000" w:themeColor="text1"/>
        </w:rPr>
        <w:t xml:space="preserve">8.2. </w:t>
      </w:r>
      <w:r w:rsidR="004D1F88" w:rsidRPr="00C72274">
        <w:rPr>
          <w:color w:val="000000" w:themeColor="text1"/>
        </w:rPr>
        <w:t>Срок предоставления права на размещение НТО устанавливается:</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мороженного, кваса из </w:t>
      </w:r>
      <w:proofErr w:type="spellStart"/>
      <w:r w:rsidRPr="00C72274">
        <w:rPr>
          <w:rFonts w:eastAsiaTheme="minorHAnsi"/>
          <w:lang w:eastAsia="en-US"/>
        </w:rPr>
        <w:t>кег</w:t>
      </w:r>
      <w:proofErr w:type="spellEnd"/>
      <w:r w:rsidRPr="00C72274">
        <w:rPr>
          <w:rFonts w:eastAsiaTheme="minorHAnsi"/>
          <w:lang w:eastAsia="en-US"/>
        </w:rPr>
        <w:t xml:space="preserve"> на розлив - до 6 месяцев (май - октябрь);</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объектов по реализации бахчевых культур - до 5 месяцев (июнь - октябрь);</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киосков и павильонов - до 5 лет;</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иных нестационарных объектов - до 1 года</w:t>
      </w:r>
      <w:r>
        <w:rPr>
          <w:rFonts w:eastAsiaTheme="minorHAnsi"/>
          <w:lang w:eastAsia="en-US"/>
        </w:rPr>
        <w:t>;</w:t>
      </w:r>
    </w:p>
    <w:p w:rsidR="00C72274" w:rsidRPr="00C72274" w:rsidRDefault="00C72274" w:rsidP="00C72274">
      <w:pPr>
        <w:autoSpaceDE w:val="0"/>
        <w:autoSpaceDN w:val="0"/>
        <w:adjustRightInd w:val="0"/>
        <w:ind w:firstLine="720"/>
        <w:rPr>
          <w:rFonts w:eastAsiaTheme="minorHAnsi"/>
          <w:lang w:eastAsia="en-US"/>
        </w:rPr>
      </w:pPr>
      <w:proofErr w:type="gramStart"/>
      <w:r w:rsidRPr="00C72274">
        <w:rPr>
          <w:rFonts w:eastAsiaTheme="minorHAnsi"/>
          <w:lang w:eastAsia="en-US"/>
        </w:rPr>
        <w:t>для</w:t>
      </w:r>
      <w:proofErr w:type="gramEnd"/>
      <w:r w:rsidRPr="00C72274">
        <w:rPr>
          <w:rFonts w:eastAsiaTheme="minorHAnsi"/>
          <w:lang w:eastAsia="en-US"/>
        </w:rPr>
        <w:t xml:space="preserve"> аттракционов - до 3 лет</w:t>
      </w:r>
      <w:r>
        <w:rPr>
          <w:rFonts w:eastAsiaTheme="minorHAnsi"/>
          <w:lang w:eastAsia="en-US"/>
        </w:rPr>
        <w:t>.</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lastRenderedPageBreak/>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rPr>
                <w:rFonts w:ascii="Times New Roman" w:hAnsi="Times New Roman" w:cs="Times New Roman"/>
              </w:rPr>
            </w:pPr>
            <w:r w:rsidRPr="005C1495">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плодоовощная</w:t>
            </w:r>
            <w:proofErr w:type="gramEnd"/>
            <w:r w:rsidRPr="005C1495">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5"/>
              <w:jc w:val="center"/>
              <w:rPr>
                <w:rFonts w:ascii="Times New Roman" w:hAnsi="Times New Roman" w:cs="Times New Roman"/>
              </w:rPr>
            </w:pPr>
            <w:r w:rsidRPr="005C1495">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rPr>
                <w:rFonts w:ascii="Times New Roman" w:hAnsi="Times New Roman" w:cs="Times New Roman"/>
              </w:rPr>
            </w:pPr>
            <w:r w:rsidRPr="005C1495">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плодоовощная</w:t>
            </w:r>
            <w:proofErr w:type="gramEnd"/>
            <w:r w:rsidRPr="005C1495">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5"/>
              <w:jc w:val="center"/>
              <w:rPr>
                <w:rFonts w:ascii="Times New Roman" w:hAnsi="Times New Roman" w:cs="Times New Roman"/>
              </w:rPr>
            </w:pPr>
            <w:r w:rsidRPr="005C1495">
              <w:rPr>
                <w:rFonts w:ascii="Times New Roman" w:hAnsi="Times New Roman" w:cs="Times New Roman"/>
              </w:rPr>
              <w:t>6,0</w:t>
            </w:r>
          </w:p>
        </w:tc>
      </w:tr>
      <w:tr w:rsidR="004D0ABC" w:rsidRPr="000C104A" w:rsidTr="00876796">
        <w:trPr>
          <w:trHeight w:val="483"/>
        </w:trPr>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rPr>
                <w:rFonts w:ascii="Times New Roman" w:hAnsi="Times New Roman" w:cs="Times New Roman"/>
              </w:rPr>
            </w:pPr>
            <w:r w:rsidRPr="005C1495">
              <w:rPr>
                <w:rFonts w:ascii="Times New Roman" w:hAnsi="Times New Roman" w:cs="Times New Roman"/>
              </w:rPr>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6"/>
              <w:jc w:val="center"/>
              <w:rPr>
                <w:rFonts w:ascii="Times New Roman" w:hAnsi="Times New Roman" w:cs="Times New Roman"/>
              </w:rPr>
            </w:pPr>
            <w:proofErr w:type="gramStart"/>
            <w:r w:rsidRPr="005C1495">
              <w:rPr>
                <w:rFonts w:ascii="Times New Roman" w:hAnsi="Times New Roman" w:cs="Times New Roman"/>
              </w:rPr>
              <w:t>плодоовощная</w:t>
            </w:r>
            <w:proofErr w:type="gramEnd"/>
            <w:r w:rsidRPr="005C1495">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C1495" w:rsidRDefault="004D0ABC" w:rsidP="004D0ABC">
            <w:pPr>
              <w:pStyle w:val="af5"/>
              <w:jc w:val="center"/>
              <w:rPr>
                <w:rFonts w:ascii="Times New Roman" w:hAnsi="Times New Roman" w:cs="Times New Roman"/>
              </w:rPr>
            </w:pPr>
            <w:r w:rsidRPr="005C1495">
              <w:rPr>
                <w:rFonts w:ascii="Times New Roman" w:hAnsi="Times New Roman" w:cs="Times New Roman"/>
              </w:rPr>
              <w:t>6,0</w:t>
            </w:r>
          </w:p>
        </w:tc>
      </w:tr>
      <w:tr w:rsidR="004D0ABC"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rPr>
                <w:rFonts w:ascii="Times New Roman" w:hAnsi="Times New Roman" w:cs="Times New Roman"/>
              </w:rPr>
            </w:pPr>
            <w:r w:rsidRPr="00B47B81">
              <w:rPr>
                <w:rFonts w:ascii="Times New Roman" w:hAnsi="Times New Roman" w:cs="Times New Roman"/>
              </w:rPr>
              <w:t xml:space="preserve">ст. Ханская, ул. Верещагина (район участковой больницы) (приложение </w:t>
            </w:r>
            <w:r>
              <w:rPr>
                <w:rFonts w:ascii="Times New Roman" w:hAnsi="Times New Roman" w:cs="Times New Roman"/>
              </w:rPr>
              <w:t>№2</w:t>
            </w:r>
            <w:r w:rsidRPr="00B47B81">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jc w:val="center"/>
              <w:rPr>
                <w:rFonts w:ascii="Times New Roman" w:hAnsi="Times New Roman" w:cs="Times New Roman"/>
              </w:rPr>
            </w:pPr>
            <w:proofErr w:type="gramStart"/>
            <w:r w:rsidRPr="00B47B8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jc w:val="center"/>
              <w:rPr>
                <w:rFonts w:ascii="Times New Roman" w:hAnsi="Times New Roman" w:cs="Times New Roman"/>
              </w:rPr>
            </w:pPr>
            <w:proofErr w:type="gramStart"/>
            <w:r w:rsidRPr="00B47B81">
              <w:rPr>
                <w:rFonts w:ascii="Times New Roman" w:hAnsi="Times New Roman" w:cs="Times New Roman"/>
              </w:rPr>
              <w:t>хлебобулочные</w:t>
            </w:r>
            <w:proofErr w:type="gramEnd"/>
            <w:r w:rsidRPr="00B47B81">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5"/>
              <w:jc w:val="center"/>
              <w:rPr>
                <w:rFonts w:ascii="Times New Roman" w:hAnsi="Times New Roman" w:cs="Times New Roman"/>
              </w:rPr>
            </w:pPr>
            <w:r w:rsidRPr="00B47B81">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rPr>
                <w:rFonts w:ascii="Times New Roman" w:hAnsi="Times New Roman" w:cs="Times New Roman"/>
              </w:rPr>
            </w:pPr>
            <w:r w:rsidRPr="00B47B81">
              <w:rPr>
                <w:rFonts w:ascii="Times New Roman" w:hAnsi="Times New Roman" w:cs="Times New Roman"/>
              </w:rPr>
              <w:t xml:space="preserve">п. Северный, ул. Ленина, 22 (приложение </w:t>
            </w:r>
            <w:r>
              <w:rPr>
                <w:rFonts w:ascii="Times New Roman" w:hAnsi="Times New Roman" w:cs="Times New Roman"/>
              </w:rPr>
              <w:t>№3</w:t>
            </w:r>
            <w:r w:rsidRPr="00B47B81">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jc w:val="center"/>
              <w:rPr>
                <w:rFonts w:ascii="Times New Roman" w:hAnsi="Times New Roman" w:cs="Times New Roman"/>
              </w:rPr>
            </w:pPr>
            <w:proofErr w:type="gramStart"/>
            <w:r w:rsidRPr="00B47B8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6"/>
              <w:jc w:val="center"/>
              <w:rPr>
                <w:rFonts w:ascii="Times New Roman" w:hAnsi="Times New Roman" w:cs="Times New Roman"/>
              </w:rPr>
            </w:pPr>
            <w:proofErr w:type="gramStart"/>
            <w:r w:rsidRPr="00B47B81">
              <w:rPr>
                <w:rFonts w:ascii="Times New Roman" w:hAnsi="Times New Roman" w:cs="Times New Roman"/>
              </w:rPr>
              <w:t>плодоовощная</w:t>
            </w:r>
            <w:proofErr w:type="gramEnd"/>
            <w:r w:rsidRPr="00B47B81">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B47B81" w:rsidRDefault="004D0ABC" w:rsidP="004D0ABC">
            <w:pPr>
              <w:pStyle w:val="af5"/>
              <w:jc w:val="center"/>
              <w:rPr>
                <w:rFonts w:ascii="Times New Roman" w:hAnsi="Times New Roman" w:cs="Times New Roman"/>
              </w:rPr>
            </w:pPr>
            <w:r w:rsidRPr="00B47B81">
              <w:rPr>
                <w:rFonts w:ascii="Times New Roman" w:hAnsi="Times New Roman" w:cs="Times New Roman"/>
              </w:rPr>
              <w:t>5,0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rPr>
                <w:rFonts w:ascii="Times New Roman" w:hAnsi="Times New Roman" w:cs="Times New Roman"/>
              </w:rPr>
            </w:pPr>
            <w:r w:rsidRPr="00F43B4F">
              <w:rPr>
                <w:rFonts w:ascii="Times New Roman" w:hAnsi="Times New Roman" w:cs="Times New Roman"/>
              </w:rPr>
              <w:t xml:space="preserve">ст. Ханская, ул. Верещагина - ул. Ленина (приложение № </w:t>
            </w:r>
            <w:r>
              <w:rPr>
                <w:rFonts w:ascii="Times New Roman" w:hAnsi="Times New Roman" w:cs="Times New Roman"/>
              </w:rPr>
              <w:t>4</w:t>
            </w:r>
            <w:r w:rsidRPr="00F43B4F">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sz w:val="22"/>
                <w:szCs w:val="22"/>
              </w:rPr>
            </w:pPr>
            <w:proofErr w:type="gramStart"/>
            <w:r w:rsidRPr="00F43B4F">
              <w:rPr>
                <w:rFonts w:ascii="Times New Roman" w:hAnsi="Times New Roman" w:cs="Times New Roman"/>
                <w:sz w:val="22"/>
                <w:szCs w:val="22"/>
              </w:rPr>
              <w:t>продовольственные</w:t>
            </w:r>
            <w:proofErr w:type="gramEnd"/>
            <w:r w:rsidRPr="00F43B4F">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15,0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rPr>
                <w:rFonts w:ascii="Times New Roman" w:hAnsi="Times New Roman" w:cs="Times New Roman"/>
              </w:rPr>
            </w:pPr>
            <w:r w:rsidRPr="00F43B4F">
              <w:rPr>
                <w:rFonts w:ascii="Times New Roman" w:hAnsi="Times New Roman" w:cs="Times New Roman"/>
              </w:rPr>
              <w:t xml:space="preserve">г. Майкоп, ул. Шоссейная и 3-го Переулка (приложение № </w:t>
            </w:r>
            <w:r>
              <w:rPr>
                <w:rFonts w:ascii="Times New Roman" w:hAnsi="Times New Roman" w:cs="Times New Roman"/>
              </w:rPr>
              <w:t>5</w:t>
            </w:r>
            <w:r w:rsidRPr="00F43B4F">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rPr>
                <w:rFonts w:ascii="Times New Roman" w:hAnsi="Times New Roman" w:cs="Times New Roman"/>
              </w:rPr>
            </w:pPr>
            <w:r w:rsidRPr="00F43B4F">
              <w:rPr>
                <w:rFonts w:ascii="Times New Roman" w:hAnsi="Times New Roman" w:cs="Times New Roman"/>
              </w:rPr>
              <w:t xml:space="preserve">г. Майкоп, ул. Шоссейная и 3-го Переулка (приложение № </w:t>
            </w:r>
            <w:r>
              <w:rPr>
                <w:rFonts w:ascii="Times New Roman" w:hAnsi="Times New Roman" w:cs="Times New Roman"/>
              </w:rPr>
              <w:t>5</w:t>
            </w:r>
            <w:r w:rsidRPr="00F43B4F">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rPr>
                <w:rFonts w:ascii="Times New Roman" w:hAnsi="Times New Roman" w:cs="Times New Roman"/>
              </w:rPr>
            </w:pPr>
            <w:r w:rsidRPr="00F43B4F">
              <w:rPr>
                <w:rFonts w:ascii="Times New Roman" w:hAnsi="Times New Roman" w:cs="Times New Roman"/>
              </w:rPr>
              <w:t xml:space="preserve">г. Майкоп, ул. Шоссейная и 3-го Переулка (приложение № </w:t>
            </w:r>
            <w:r>
              <w:rPr>
                <w:rFonts w:ascii="Times New Roman" w:hAnsi="Times New Roman" w:cs="Times New Roman"/>
              </w:rPr>
              <w:t>5</w:t>
            </w:r>
            <w:r w:rsidRPr="00F43B4F">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4D0ABC" w:rsidRPr="001A514A" w:rsidRDefault="004D0ABC" w:rsidP="004D0ABC">
            <w:pPr>
              <w:pStyle w:val="af6"/>
              <w:rPr>
                <w:rFonts w:ascii="Times New Roman" w:hAnsi="Times New Roman" w:cs="Times New Roman"/>
                <w:color w:val="000000" w:themeColor="text1"/>
              </w:rPr>
            </w:pPr>
            <w:r w:rsidRPr="001A514A">
              <w:rPr>
                <w:rFonts w:ascii="Times New Roman" w:hAnsi="Times New Roman" w:cs="Times New Roman"/>
                <w:color w:val="000000" w:themeColor="text1"/>
              </w:rPr>
              <w:t xml:space="preserve">г. Майкоп, ул. Промышленная и </w:t>
            </w:r>
            <w:proofErr w:type="spellStart"/>
            <w:r w:rsidRPr="001A514A">
              <w:rPr>
                <w:rFonts w:ascii="Times New Roman" w:hAnsi="Times New Roman" w:cs="Times New Roman"/>
                <w:color w:val="000000" w:themeColor="text1"/>
              </w:rPr>
              <w:t>Келермесское</w:t>
            </w:r>
            <w:proofErr w:type="spellEnd"/>
            <w:r w:rsidRPr="001A514A">
              <w:rPr>
                <w:rFonts w:ascii="Times New Roman" w:hAnsi="Times New Roman" w:cs="Times New Roman"/>
                <w:color w:val="000000" w:themeColor="text1"/>
              </w:rPr>
              <w:t xml:space="preserve"> шоссе (приложение </w:t>
            </w:r>
            <w:r>
              <w:rPr>
                <w:rFonts w:ascii="Times New Roman" w:hAnsi="Times New Roman" w:cs="Times New Roman"/>
                <w:color w:val="000000" w:themeColor="text1"/>
              </w:rPr>
              <w:t>№ 6</w:t>
            </w:r>
            <w:r w:rsidRPr="001A514A">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4D0ABC" w:rsidRPr="008C7E67" w:rsidRDefault="004D0ABC" w:rsidP="004D0ABC">
            <w:pPr>
              <w:pStyle w:val="af6"/>
              <w:rPr>
                <w:rFonts w:ascii="Times New Roman" w:hAnsi="Times New Roman" w:cs="Times New Roman"/>
              </w:rPr>
            </w:pPr>
            <w:r w:rsidRPr="008C7E67">
              <w:rPr>
                <w:rFonts w:ascii="Times New Roman" w:hAnsi="Times New Roman" w:cs="Times New Roman"/>
              </w:rPr>
              <w:t xml:space="preserve">х. </w:t>
            </w:r>
            <w:proofErr w:type="spellStart"/>
            <w:r w:rsidRPr="008C7E67">
              <w:rPr>
                <w:rFonts w:ascii="Times New Roman" w:hAnsi="Times New Roman" w:cs="Times New Roman"/>
              </w:rPr>
              <w:t>Гавердовский</w:t>
            </w:r>
            <w:proofErr w:type="spellEnd"/>
            <w:r w:rsidRPr="008C7E67">
              <w:rPr>
                <w:rFonts w:ascii="Times New Roman" w:hAnsi="Times New Roman" w:cs="Times New Roman"/>
              </w:rPr>
              <w:t xml:space="preserve">, ул. Садовая и пер. Клубный (приложение </w:t>
            </w:r>
            <w:r>
              <w:rPr>
                <w:rFonts w:ascii="Times New Roman" w:hAnsi="Times New Roman" w:cs="Times New Roman"/>
              </w:rPr>
              <w:t>№ 7</w:t>
            </w:r>
            <w:r w:rsidRPr="008C7E67">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4D0ABC" w:rsidRPr="008C7E67" w:rsidRDefault="004D0ABC" w:rsidP="004D0ABC">
            <w:pPr>
              <w:pStyle w:val="af6"/>
              <w:rPr>
                <w:rFonts w:ascii="Times New Roman" w:hAnsi="Times New Roman" w:cs="Times New Roman"/>
              </w:rPr>
            </w:pPr>
            <w:r w:rsidRPr="008C7E67">
              <w:rPr>
                <w:rFonts w:ascii="Times New Roman" w:hAnsi="Times New Roman" w:cs="Times New Roman"/>
              </w:rPr>
              <w:t xml:space="preserve">г. Майкоп, ул. Пионерская (маг. </w:t>
            </w:r>
            <w:r>
              <w:rPr>
                <w:rFonts w:ascii="Times New Roman" w:hAnsi="Times New Roman" w:cs="Times New Roman"/>
              </w:rPr>
              <w:t>«</w:t>
            </w:r>
            <w:r w:rsidRPr="008C7E67">
              <w:rPr>
                <w:rFonts w:ascii="Times New Roman" w:hAnsi="Times New Roman" w:cs="Times New Roman"/>
              </w:rPr>
              <w:t>Валентина</w:t>
            </w:r>
            <w:r>
              <w:rPr>
                <w:rFonts w:ascii="Times New Roman" w:hAnsi="Times New Roman" w:cs="Times New Roman"/>
              </w:rPr>
              <w:t>»</w:t>
            </w:r>
            <w:r w:rsidRPr="008C7E67">
              <w:rPr>
                <w:rFonts w:ascii="Times New Roman" w:hAnsi="Times New Roman" w:cs="Times New Roman"/>
              </w:rPr>
              <w:t xml:space="preserve">) (приложение </w:t>
            </w:r>
            <w:r>
              <w:rPr>
                <w:rFonts w:ascii="Times New Roman" w:hAnsi="Times New Roman" w:cs="Times New Roman"/>
              </w:rPr>
              <w:t>№</w:t>
            </w:r>
            <w:r w:rsidRPr="008C7E67">
              <w:rPr>
                <w:rFonts w:ascii="Times New Roman" w:hAnsi="Times New Roman" w:cs="Times New Roman"/>
              </w:rPr>
              <w:t> </w:t>
            </w:r>
            <w:r>
              <w:rPr>
                <w:rFonts w:ascii="Times New Roman" w:hAnsi="Times New Roman" w:cs="Times New Roman"/>
              </w:rPr>
              <w:t>8</w:t>
            </w:r>
            <w:r w:rsidRPr="008C7E67">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4D0ABC" w:rsidRPr="008C7E67" w:rsidRDefault="004D0ABC" w:rsidP="004D0ABC">
            <w:pPr>
              <w:pStyle w:val="af6"/>
              <w:rPr>
                <w:rFonts w:ascii="Times New Roman" w:hAnsi="Times New Roman" w:cs="Times New Roman"/>
              </w:rPr>
            </w:pPr>
            <w:r w:rsidRPr="008C7E67">
              <w:rPr>
                <w:rFonts w:ascii="Times New Roman" w:hAnsi="Times New Roman" w:cs="Times New Roman"/>
              </w:rPr>
              <w:t>г. Майкоп, ул. </w:t>
            </w:r>
            <w:proofErr w:type="spellStart"/>
            <w:r w:rsidRPr="008C7E67">
              <w:rPr>
                <w:rFonts w:ascii="Times New Roman" w:hAnsi="Times New Roman" w:cs="Times New Roman"/>
              </w:rPr>
              <w:t>Хакурате</w:t>
            </w:r>
            <w:proofErr w:type="spellEnd"/>
            <w:r w:rsidRPr="008C7E67">
              <w:rPr>
                <w:rFonts w:ascii="Times New Roman" w:hAnsi="Times New Roman" w:cs="Times New Roman"/>
              </w:rPr>
              <w:t xml:space="preserve">, 636 (приложение </w:t>
            </w:r>
            <w:r>
              <w:rPr>
                <w:rFonts w:ascii="Times New Roman" w:hAnsi="Times New Roman" w:cs="Times New Roman"/>
              </w:rPr>
              <w:t>№ 9</w:t>
            </w:r>
            <w:r w:rsidRPr="008C7E67">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бахчевой</w:t>
            </w:r>
            <w:proofErr w:type="gramEnd"/>
            <w:r w:rsidRPr="00F43B4F">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6"/>
              <w:jc w:val="center"/>
              <w:rPr>
                <w:rFonts w:ascii="Times New Roman" w:hAnsi="Times New Roman" w:cs="Times New Roman"/>
              </w:rPr>
            </w:pPr>
            <w:proofErr w:type="gramStart"/>
            <w:r w:rsidRPr="00F43B4F">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43B4F" w:rsidRDefault="004D0ABC" w:rsidP="004D0ABC">
            <w:pPr>
              <w:pStyle w:val="af5"/>
              <w:jc w:val="center"/>
              <w:rPr>
                <w:rFonts w:ascii="Times New Roman" w:hAnsi="Times New Roman" w:cs="Times New Roman"/>
              </w:rPr>
            </w:pPr>
            <w:r w:rsidRPr="00F43B4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4D0ABC" w:rsidRPr="00A72FFC" w:rsidRDefault="004D0ABC" w:rsidP="004D0ABC">
            <w:pPr>
              <w:pStyle w:val="af6"/>
              <w:rPr>
                <w:rFonts w:ascii="Times New Roman" w:hAnsi="Times New Roman" w:cs="Times New Roman"/>
              </w:rPr>
            </w:pPr>
            <w:r w:rsidRPr="00A72FFC">
              <w:rPr>
                <w:rFonts w:ascii="Times New Roman" w:hAnsi="Times New Roman" w:cs="Times New Roman"/>
              </w:rPr>
              <w:t xml:space="preserve">г. Майкоп, ул. Курганная, 310 (приложение </w:t>
            </w:r>
            <w:r>
              <w:rPr>
                <w:rFonts w:ascii="Times New Roman" w:hAnsi="Times New Roman" w:cs="Times New Roman"/>
              </w:rPr>
              <w:t>№ 10)</w:t>
            </w:r>
          </w:p>
        </w:tc>
        <w:tc>
          <w:tcPr>
            <w:tcW w:w="2551" w:type="dxa"/>
            <w:tcBorders>
              <w:top w:val="single" w:sz="4" w:space="0" w:color="auto"/>
              <w:left w:val="single" w:sz="4" w:space="0" w:color="auto"/>
              <w:bottom w:val="single" w:sz="4" w:space="0" w:color="auto"/>
              <w:right w:val="single" w:sz="4" w:space="0" w:color="auto"/>
            </w:tcBorders>
          </w:tcPr>
          <w:p w:rsidR="004D0ABC" w:rsidRPr="00A72FFC" w:rsidRDefault="004D0ABC" w:rsidP="004D0ABC">
            <w:pPr>
              <w:pStyle w:val="af6"/>
              <w:jc w:val="center"/>
              <w:rPr>
                <w:rFonts w:ascii="Times New Roman" w:hAnsi="Times New Roman" w:cs="Times New Roman"/>
              </w:rPr>
            </w:pPr>
            <w:proofErr w:type="gramStart"/>
            <w:r w:rsidRPr="00A72FFC">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8E318F" w:rsidRDefault="004D0ABC" w:rsidP="004D0ABC">
            <w:pPr>
              <w:pStyle w:val="af6"/>
              <w:jc w:val="center"/>
              <w:rPr>
                <w:rFonts w:ascii="Times New Roman" w:hAnsi="Times New Roman" w:cs="Times New Roman"/>
                <w:sz w:val="20"/>
                <w:szCs w:val="20"/>
              </w:rPr>
            </w:pPr>
            <w:proofErr w:type="gramStart"/>
            <w:r w:rsidRPr="008E318F">
              <w:rPr>
                <w:rFonts w:ascii="Times New Roman" w:hAnsi="Times New Roman" w:cs="Times New Roman"/>
                <w:sz w:val="20"/>
                <w:szCs w:val="20"/>
              </w:rPr>
              <w:t>непродовольственные</w:t>
            </w:r>
            <w:proofErr w:type="gramEnd"/>
            <w:r w:rsidRPr="008E318F">
              <w:rPr>
                <w:rFonts w:ascii="Times New Roman" w:hAnsi="Times New Roman" w:cs="Times New Roman"/>
                <w:sz w:val="20"/>
                <w:szCs w:val="20"/>
              </w:rPr>
              <w:t xml:space="preserve"> товары</w:t>
            </w:r>
          </w:p>
          <w:p w:rsidR="004D0ABC" w:rsidRPr="008E318F" w:rsidRDefault="004D0ABC" w:rsidP="004D0ABC">
            <w:pPr>
              <w:pStyle w:val="af6"/>
              <w:jc w:val="center"/>
              <w:rPr>
                <w:rFonts w:ascii="Times New Roman" w:hAnsi="Times New Roman" w:cs="Times New Roman"/>
                <w:sz w:val="20"/>
                <w:szCs w:val="20"/>
              </w:rPr>
            </w:pPr>
            <w:r w:rsidRPr="008E318F">
              <w:rPr>
                <w:rFonts w:ascii="Times New Roman" w:hAnsi="Times New Roman" w:cs="Times New Roman"/>
                <w:sz w:val="20"/>
                <w:szCs w:val="20"/>
              </w:rPr>
              <w:t>(</w:t>
            </w:r>
            <w:proofErr w:type="gramStart"/>
            <w:r w:rsidRPr="008E318F">
              <w:rPr>
                <w:rFonts w:ascii="Times New Roman" w:hAnsi="Times New Roman" w:cs="Times New Roman"/>
                <w:sz w:val="20"/>
                <w:szCs w:val="20"/>
              </w:rPr>
              <w:t>бытовые</w:t>
            </w:r>
            <w:proofErr w:type="gramEnd"/>
            <w:r w:rsidRPr="008E318F">
              <w:rPr>
                <w:rFonts w:ascii="Times New Roman" w:hAnsi="Times New Roman" w:cs="Times New Roman"/>
                <w:sz w:val="20"/>
                <w:szCs w:val="20"/>
              </w:rPr>
              <w:t xml:space="preserve"> услуги)</w:t>
            </w:r>
          </w:p>
        </w:tc>
        <w:tc>
          <w:tcPr>
            <w:tcW w:w="2126" w:type="dxa"/>
            <w:tcBorders>
              <w:top w:val="single" w:sz="4" w:space="0" w:color="auto"/>
              <w:left w:val="single" w:sz="4" w:space="0" w:color="auto"/>
              <w:bottom w:val="single" w:sz="4" w:space="0" w:color="auto"/>
              <w:right w:val="single" w:sz="4" w:space="0" w:color="auto"/>
            </w:tcBorders>
          </w:tcPr>
          <w:p w:rsidR="004D0ABC" w:rsidRPr="00A72FFC" w:rsidRDefault="004D0ABC" w:rsidP="004D0ABC">
            <w:pPr>
              <w:pStyle w:val="af5"/>
              <w:jc w:val="center"/>
              <w:rPr>
                <w:rFonts w:ascii="Times New Roman" w:hAnsi="Times New Roman" w:cs="Times New Roman"/>
              </w:rPr>
            </w:pPr>
            <w:r w:rsidRPr="00A72FFC">
              <w:rPr>
                <w:rFonts w:ascii="Times New Roman" w:hAnsi="Times New Roman" w:cs="Times New Roman"/>
              </w:rPr>
              <w:t>12,0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rPr>
                <w:rFonts w:ascii="Times New Roman" w:hAnsi="Times New Roman" w:cs="Times New Roman"/>
                <w:color w:val="000000" w:themeColor="text1"/>
              </w:rPr>
            </w:pPr>
            <w:r w:rsidRPr="00FC19EA">
              <w:rPr>
                <w:rFonts w:ascii="Times New Roman" w:hAnsi="Times New Roman" w:cs="Times New Roman"/>
                <w:color w:val="000000" w:themeColor="text1"/>
              </w:rPr>
              <w:t xml:space="preserve">г. Майкоп, ул. Адыгейская (напротив МКД по ул. Пролетарская, 304) (приложение </w:t>
            </w:r>
            <w:r>
              <w:rPr>
                <w:rFonts w:ascii="Times New Roman" w:hAnsi="Times New Roman" w:cs="Times New Roman"/>
                <w:color w:val="000000" w:themeColor="text1"/>
              </w:rPr>
              <w:t>№ 11</w:t>
            </w:r>
            <w:r w:rsidRPr="00FC19EA">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jc w:val="center"/>
              <w:rPr>
                <w:rFonts w:ascii="Times New Roman" w:hAnsi="Times New Roman" w:cs="Times New Roman"/>
                <w:color w:val="000000" w:themeColor="text1"/>
              </w:rPr>
            </w:pPr>
            <w:proofErr w:type="gramStart"/>
            <w:r w:rsidRPr="00FC19EA">
              <w:rPr>
                <w:rFonts w:ascii="Times New Roman" w:hAnsi="Times New Roman" w:cs="Times New Roman"/>
                <w:color w:val="000000" w:themeColor="text1"/>
              </w:rPr>
              <w:t>бахчевой</w:t>
            </w:r>
            <w:proofErr w:type="gramEnd"/>
            <w:r w:rsidRPr="00FC19EA">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jc w:val="center"/>
              <w:rPr>
                <w:rFonts w:ascii="Times New Roman" w:hAnsi="Times New Roman" w:cs="Times New Roman"/>
                <w:color w:val="000000" w:themeColor="text1"/>
              </w:rPr>
            </w:pPr>
            <w:proofErr w:type="gramStart"/>
            <w:r w:rsidRPr="00FC19EA">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5"/>
              <w:jc w:val="center"/>
              <w:rPr>
                <w:rFonts w:ascii="Times New Roman" w:hAnsi="Times New Roman" w:cs="Times New Roman"/>
                <w:color w:val="000000" w:themeColor="text1"/>
              </w:rPr>
            </w:pPr>
            <w:r w:rsidRPr="00FC19EA">
              <w:rPr>
                <w:rFonts w:ascii="Times New Roman" w:hAnsi="Times New Roman" w:cs="Times New Roman"/>
                <w:color w:val="000000" w:themeColor="text1"/>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Pr>
                <w:rFonts w:ascii="Times New Roman" w:hAnsi="Times New Roman" w:cs="Times New Roman"/>
              </w:rPr>
              <w:t>г. Майкоп, ул. Чкалова (между «Гиппократом»</w:t>
            </w:r>
            <w:r w:rsidRPr="008E318F">
              <w:rPr>
                <w:rFonts w:ascii="Times New Roman" w:hAnsi="Times New Roman" w:cs="Times New Roman"/>
              </w:rPr>
              <w:t xml:space="preserve"> и МКД - 16-этажный дом) </w:t>
            </w:r>
          </w:p>
          <w:p w:rsidR="004D0ABC" w:rsidRPr="008E318F" w:rsidRDefault="004D0ABC" w:rsidP="004D0ABC">
            <w:pPr>
              <w:pStyle w:val="af6"/>
              <w:rPr>
                <w:rFonts w:ascii="Times New Roman" w:hAnsi="Times New Roman" w:cs="Times New Roman"/>
              </w:rPr>
            </w:pPr>
            <w:r w:rsidRPr="008E318F">
              <w:rPr>
                <w:rFonts w:ascii="Times New Roman" w:hAnsi="Times New Roman" w:cs="Times New Roman"/>
              </w:rPr>
              <w:lastRenderedPageBreak/>
              <w:t>(</w:t>
            </w:r>
            <w:proofErr w:type="gramStart"/>
            <w:r w:rsidRPr="008E318F">
              <w:rPr>
                <w:rFonts w:ascii="Times New Roman" w:hAnsi="Times New Roman" w:cs="Times New Roman"/>
              </w:rPr>
              <w:t>приложение</w:t>
            </w:r>
            <w:proofErr w:type="gramEnd"/>
            <w:r w:rsidRPr="008E318F">
              <w:rPr>
                <w:rFonts w:ascii="Times New Roman" w:hAnsi="Times New Roman" w:cs="Times New Roman"/>
              </w:rPr>
              <w:t xml:space="preserve"> </w:t>
            </w:r>
            <w:r>
              <w:rPr>
                <w:rFonts w:ascii="Times New Roman" w:hAnsi="Times New Roman" w:cs="Times New Roman"/>
              </w:rPr>
              <w:t>№ 12</w:t>
            </w:r>
            <w:r w:rsidRPr="008E318F">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8E318F" w:rsidRDefault="004D0ABC" w:rsidP="004D0ABC">
            <w:pPr>
              <w:pStyle w:val="af6"/>
              <w:jc w:val="center"/>
              <w:rPr>
                <w:rFonts w:ascii="Times New Roman" w:hAnsi="Times New Roman" w:cs="Times New Roman"/>
              </w:rPr>
            </w:pPr>
            <w:proofErr w:type="spellStart"/>
            <w:proofErr w:type="gramStart"/>
            <w:r w:rsidRPr="008E318F">
              <w:rPr>
                <w:rFonts w:ascii="Times New Roman" w:hAnsi="Times New Roman" w:cs="Times New Roman"/>
              </w:rPr>
              <w:lastRenderedPageBreak/>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8E318F" w:rsidRDefault="004D0ABC" w:rsidP="004D0ABC">
            <w:pPr>
              <w:pStyle w:val="af6"/>
              <w:jc w:val="center"/>
              <w:rPr>
                <w:rFonts w:ascii="Times New Roman" w:hAnsi="Times New Roman" w:cs="Times New Roman"/>
              </w:rPr>
            </w:pPr>
            <w:proofErr w:type="gramStart"/>
            <w:r w:rsidRPr="008E318F">
              <w:rPr>
                <w:rFonts w:ascii="Times New Roman" w:hAnsi="Times New Roman" w:cs="Times New Roman"/>
              </w:rPr>
              <w:t>услуги</w:t>
            </w:r>
            <w:proofErr w:type="gramEnd"/>
            <w:r w:rsidRPr="008E318F">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D0ABC" w:rsidRPr="008E318F" w:rsidRDefault="004D0ABC" w:rsidP="004D0ABC">
            <w:pPr>
              <w:pStyle w:val="af5"/>
              <w:jc w:val="center"/>
              <w:rPr>
                <w:rFonts w:ascii="Times New Roman" w:hAnsi="Times New Roman" w:cs="Times New Roman"/>
              </w:rPr>
            </w:pPr>
            <w:r w:rsidRPr="008E318F">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lastRenderedPageBreak/>
              <w:t>17</w:t>
            </w:r>
          </w:p>
        </w:tc>
        <w:tc>
          <w:tcPr>
            <w:tcW w:w="5919" w:type="dxa"/>
            <w:tcBorders>
              <w:top w:val="single" w:sz="4" w:space="0" w:color="auto"/>
              <w:left w:val="single" w:sz="4" w:space="0" w:color="auto"/>
              <w:bottom w:val="single" w:sz="4" w:space="0" w:color="auto"/>
              <w:right w:val="single" w:sz="4" w:space="0" w:color="auto"/>
            </w:tcBorders>
          </w:tcPr>
          <w:p w:rsidR="004D0ABC" w:rsidRPr="001874AD" w:rsidRDefault="004D0ABC" w:rsidP="004D0ABC">
            <w:r w:rsidRPr="001874AD">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4D0ABC" w:rsidRPr="001874AD" w:rsidRDefault="004D0ABC" w:rsidP="004D0ABC">
            <w:pPr>
              <w:pStyle w:val="af6"/>
              <w:jc w:val="center"/>
              <w:rPr>
                <w:rFonts w:ascii="Times New Roman" w:hAnsi="Times New Roman" w:cs="Times New Roman"/>
              </w:rPr>
            </w:pPr>
            <w:proofErr w:type="gramStart"/>
            <w:r w:rsidRPr="001874AD">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jc w:val="center"/>
              <w:rPr>
                <w:rFonts w:ascii="Times New Roman" w:hAnsi="Times New Roman" w:cs="Times New Roman"/>
                <w:sz w:val="22"/>
                <w:szCs w:val="22"/>
              </w:rPr>
            </w:pPr>
            <w:proofErr w:type="gramStart"/>
            <w:r w:rsidRPr="001874AD">
              <w:rPr>
                <w:rFonts w:ascii="Times New Roman" w:hAnsi="Times New Roman" w:cs="Times New Roman"/>
                <w:sz w:val="22"/>
                <w:szCs w:val="22"/>
              </w:rPr>
              <w:t>продовольственные</w:t>
            </w:r>
            <w:proofErr w:type="gramEnd"/>
            <w:r w:rsidRPr="001874AD">
              <w:rPr>
                <w:rFonts w:ascii="Times New Roman" w:hAnsi="Times New Roman" w:cs="Times New Roman"/>
                <w:sz w:val="22"/>
                <w:szCs w:val="22"/>
              </w:rPr>
              <w:t xml:space="preserve"> товары</w:t>
            </w:r>
          </w:p>
          <w:p w:rsidR="004D0ABC" w:rsidRPr="001874AD" w:rsidRDefault="004D0ABC" w:rsidP="004D0ABC">
            <w:pPr>
              <w:jc w:val="center"/>
            </w:pPr>
          </w:p>
        </w:tc>
        <w:tc>
          <w:tcPr>
            <w:tcW w:w="2126" w:type="dxa"/>
            <w:tcBorders>
              <w:top w:val="single" w:sz="4" w:space="0" w:color="auto"/>
              <w:left w:val="single" w:sz="4" w:space="0" w:color="auto"/>
              <w:bottom w:val="single" w:sz="4" w:space="0" w:color="auto"/>
              <w:right w:val="single" w:sz="4" w:space="0" w:color="auto"/>
            </w:tcBorders>
          </w:tcPr>
          <w:p w:rsidR="004D0ABC" w:rsidRPr="001874AD" w:rsidRDefault="004D0ABC" w:rsidP="004D0ABC">
            <w:pPr>
              <w:pStyle w:val="af5"/>
              <w:jc w:val="center"/>
              <w:rPr>
                <w:rFonts w:ascii="Times New Roman" w:hAnsi="Times New Roman" w:cs="Times New Roman"/>
              </w:rPr>
            </w:pPr>
            <w:r w:rsidRPr="001874AD">
              <w:rPr>
                <w:rFonts w:ascii="Times New Roman" w:hAnsi="Times New Roman" w:cs="Times New Roman"/>
              </w:rPr>
              <w:t>4,0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4D0ABC" w:rsidRPr="001874AD" w:rsidRDefault="004D0ABC" w:rsidP="004D0ABC">
            <w:r w:rsidRPr="001874AD">
              <w:t xml:space="preserve">г. Майкоп, ул. Депутатская, 8 (приложение № 1) </w:t>
            </w:r>
          </w:p>
        </w:tc>
        <w:tc>
          <w:tcPr>
            <w:tcW w:w="2551" w:type="dxa"/>
            <w:tcBorders>
              <w:top w:val="single" w:sz="4" w:space="0" w:color="auto"/>
              <w:left w:val="single" w:sz="4" w:space="0" w:color="auto"/>
              <w:bottom w:val="single" w:sz="4" w:space="0" w:color="auto"/>
              <w:right w:val="single" w:sz="4" w:space="0" w:color="auto"/>
            </w:tcBorders>
          </w:tcPr>
          <w:p w:rsidR="004D0ABC" w:rsidRPr="001874AD" w:rsidRDefault="004D0ABC" w:rsidP="004D0ABC">
            <w:pPr>
              <w:pStyle w:val="af6"/>
              <w:jc w:val="center"/>
              <w:rPr>
                <w:rFonts w:ascii="Times New Roman" w:hAnsi="Times New Roman" w:cs="Times New Roman"/>
              </w:rPr>
            </w:pPr>
            <w:proofErr w:type="gramStart"/>
            <w:r w:rsidRPr="001874AD">
              <w:rPr>
                <w:rFonts w:ascii="Times New Roman" w:hAnsi="Times New Roman" w:cs="Times New Roman"/>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1874AD" w:rsidRDefault="004D0ABC" w:rsidP="004D0ABC">
            <w:pPr>
              <w:pStyle w:val="af6"/>
              <w:jc w:val="center"/>
              <w:rPr>
                <w:rFonts w:ascii="Times New Roman" w:hAnsi="Times New Roman" w:cs="Times New Roman"/>
              </w:rPr>
            </w:pPr>
            <w:proofErr w:type="gramStart"/>
            <w:r w:rsidRPr="001874AD">
              <w:rPr>
                <w:rFonts w:ascii="Times New Roman" w:hAnsi="Times New Roman" w:cs="Times New Roman"/>
              </w:rPr>
              <w:t>живая</w:t>
            </w:r>
            <w:proofErr w:type="gramEnd"/>
            <w:r w:rsidRPr="001874AD">
              <w:rPr>
                <w:rFonts w:ascii="Times New Roman" w:hAnsi="Times New Roman" w:cs="Times New Roman"/>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4D0ABC" w:rsidRPr="001874AD" w:rsidRDefault="004D0ABC" w:rsidP="004D0ABC">
            <w:pPr>
              <w:pStyle w:val="af5"/>
              <w:jc w:val="center"/>
              <w:rPr>
                <w:rFonts w:ascii="Times New Roman" w:hAnsi="Times New Roman" w:cs="Times New Roman"/>
              </w:rPr>
            </w:pPr>
            <w:r w:rsidRPr="001874AD">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4D0ABC" w:rsidRPr="002A41E0" w:rsidRDefault="004D0ABC" w:rsidP="004D0ABC">
            <w:pPr>
              <w:pStyle w:val="af6"/>
              <w:rPr>
                <w:rFonts w:ascii="Times New Roman" w:hAnsi="Times New Roman" w:cs="Times New Roman"/>
              </w:rPr>
            </w:pPr>
            <w:r w:rsidRPr="002A41E0">
              <w:rPr>
                <w:rFonts w:ascii="Times New Roman" w:hAnsi="Times New Roman" w:cs="Times New Roman"/>
              </w:rPr>
              <w:t xml:space="preserve">г. Майкоп, ул. Пионерская - (Бульвар Победы - у самолета) (приложение </w:t>
            </w:r>
            <w:r>
              <w:rPr>
                <w:rFonts w:ascii="Times New Roman" w:hAnsi="Times New Roman" w:cs="Times New Roman"/>
              </w:rPr>
              <w:t>№ 13</w:t>
            </w:r>
            <w:r w:rsidRPr="002A41E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2A41E0" w:rsidRDefault="004D0ABC" w:rsidP="004D0ABC">
            <w:pPr>
              <w:pStyle w:val="af6"/>
              <w:jc w:val="center"/>
              <w:rPr>
                <w:rFonts w:ascii="Times New Roman" w:hAnsi="Times New Roman" w:cs="Times New Roman"/>
              </w:rPr>
            </w:pPr>
            <w:proofErr w:type="gramStart"/>
            <w:r w:rsidRPr="002A41E0">
              <w:rPr>
                <w:rFonts w:ascii="Times New Roman" w:hAnsi="Times New Roman" w:cs="Times New Roman"/>
              </w:rPr>
              <w:t>лоток</w:t>
            </w:r>
            <w:proofErr w:type="gramEnd"/>
            <w:r w:rsidRPr="002A41E0">
              <w:rPr>
                <w:rFonts w:ascii="Times New Roman" w:hAnsi="Times New Roman" w:cs="Times New Roman"/>
              </w:rPr>
              <w:t xml:space="preserve"> холодильная камера</w:t>
            </w:r>
          </w:p>
        </w:tc>
        <w:tc>
          <w:tcPr>
            <w:tcW w:w="3119" w:type="dxa"/>
            <w:tcBorders>
              <w:top w:val="single" w:sz="4" w:space="0" w:color="auto"/>
              <w:left w:val="single" w:sz="4" w:space="0" w:color="auto"/>
              <w:bottom w:val="single" w:sz="4" w:space="0" w:color="auto"/>
              <w:right w:val="single" w:sz="4" w:space="0" w:color="auto"/>
            </w:tcBorders>
          </w:tcPr>
          <w:p w:rsidR="004D0ABC" w:rsidRPr="002A41E0" w:rsidRDefault="004D0ABC" w:rsidP="004D0ABC">
            <w:pPr>
              <w:pStyle w:val="af6"/>
              <w:jc w:val="center"/>
              <w:rPr>
                <w:rFonts w:ascii="Times New Roman" w:hAnsi="Times New Roman" w:cs="Times New Roman"/>
              </w:rPr>
            </w:pPr>
            <w:proofErr w:type="gramStart"/>
            <w:r w:rsidRPr="002A41E0">
              <w:rPr>
                <w:rFonts w:ascii="Times New Roman" w:hAnsi="Times New Roman" w:cs="Times New Roman"/>
              </w:rPr>
              <w:t>прохладительные</w:t>
            </w:r>
            <w:proofErr w:type="gramEnd"/>
            <w:r w:rsidRPr="002A41E0">
              <w:rPr>
                <w:rFonts w:ascii="Times New Roman" w:hAnsi="Times New Roman" w:cs="Times New Roman"/>
              </w:rPr>
              <w:t xml:space="preserve"> напитки, попкорн</w:t>
            </w:r>
          </w:p>
        </w:tc>
        <w:tc>
          <w:tcPr>
            <w:tcW w:w="2126" w:type="dxa"/>
            <w:tcBorders>
              <w:top w:val="single" w:sz="4" w:space="0" w:color="auto"/>
              <w:left w:val="single" w:sz="4" w:space="0" w:color="auto"/>
              <w:bottom w:val="single" w:sz="4" w:space="0" w:color="auto"/>
              <w:right w:val="single" w:sz="4" w:space="0" w:color="auto"/>
            </w:tcBorders>
          </w:tcPr>
          <w:p w:rsidR="004D0ABC" w:rsidRPr="002A41E0" w:rsidRDefault="004D0ABC" w:rsidP="004D0ABC">
            <w:pPr>
              <w:pStyle w:val="af5"/>
              <w:jc w:val="center"/>
              <w:rPr>
                <w:rFonts w:ascii="Times New Roman" w:hAnsi="Times New Roman" w:cs="Times New Roman"/>
              </w:rPr>
            </w:pPr>
            <w:r w:rsidRPr="002A41E0">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4D0ABC" w:rsidRPr="00D94860" w:rsidRDefault="004D0ABC" w:rsidP="004D0ABC">
            <w:pPr>
              <w:pStyle w:val="af6"/>
              <w:rPr>
                <w:rFonts w:ascii="Times New Roman" w:hAnsi="Times New Roman" w:cs="Times New Roman"/>
              </w:rPr>
            </w:pPr>
            <w:r w:rsidRPr="00D94860">
              <w:rPr>
                <w:rFonts w:ascii="Times New Roman" w:hAnsi="Times New Roman" w:cs="Times New Roman"/>
              </w:rPr>
              <w:t xml:space="preserve">г. Майкоп, ул. Спортивная, 6 (приложение </w:t>
            </w:r>
            <w:r>
              <w:rPr>
                <w:rFonts w:ascii="Times New Roman" w:hAnsi="Times New Roman" w:cs="Times New Roman"/>
              </w:rPr>
              <w:t>№</w:t>
            </w:r>
            <w:r w:rsidRPr="00D94860">
              <w:rPr>
                <w:rFonts w:ascii="Times New Roman" w:hAnsi="Times New Roman" w:cs="Times New Roman"/>
              </w:rPr>
              <w:t> </w:t>
            </w:r>
            <w:r>
              <w:rPr>
                <w:rFonts w:ascii="Times New Roman" w:hAnsi="Times New Roman" w:cs="Times New Roman"/>
              </w:rPr>
              <w:t>1</w:t>
            </w:r>
            <w:r w:rsidRPr="00D94860">
              <w:rPr>
                <w:rFonts w:ascii="Times New Roman" w:hAnsi="Times New Roman" w:cs="Times New Roman"/>
              </w:rPr>
              <w:t xml:space="preserve">4) </w:t>
            </w:r>
          </w:p>
        </w:tc>
        <w:tc>
          <w:tcPr>
            <w:tcW w:w="2551" w:type="dxa"/>
            <w:tcBorders>
              <w:top w:val="single" w:sz="4" w:space="0" w:color="auto"/>
              <w:left w:val="single" w:sz="4" w:space="0" w:color="auto"/>
              <w:bottom w:val="single" w:sz="4" w:space="0" w:color="auto"/>
              <w:right w:val="single" w:sz="4" w:space="0" w:color="auto"/>
            </w:tcBorders>
          </w:tcPr>
          <w:p w:rsidR="004D0ABC" w:rsidRPr="00D94860" w:rsidRDefault="004D0ABC" w:rsidP="004D0ABC">
            <w:pPr>
              <w:pStyle w:val="af6"/>
              <w:jc w:val="center"/>
              <w:rPr>
                <w:rFonts w:ascii="Times New Roman" w:hAnsi="Times New Roman" w:cs="Times New Roman"/>
              </w:rPr>
            </w:pPr>
            <w:proofErr w:type="spellStart"/>
            <w:proofErr w:type="gramStart"/>
            <w:r w:rsidRPr="00D94860">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94860" w:rsidRDefault="004D0ABC" w:rsidP="004D0ABC">
            <w:pPr>
              <w:pStyle w:val="af6"/>
              <w:jc w:val="center"/>
              <w:rPr>
                <w:rFonts w:ascii="Times New Roman" w:hAnsi="Times New Roman" w:cs="Times New Roman"/>
                <w:sz w:val="22"/>
                <w:szCs w:val="22"/>
              </w:rPr>
            </w:pPr>
            <w:proofErr w:type="gramStart"/>
            <w:r w:rsidRPr="00D94860">
              <w:rPr>
                <w:rFonts w:ascii="Times New Roman" w:hAnsi="Times New Roman" w:cs="Times New Roman"/>
                <w:sz w:val="22"/>
                <w:szCs w:val="22"/>
              </w:rPr>
              <w:t>продовольственные</w:t>
            </w:r>
            <w:proofErr w:type="gramEnd"/>
            <w:r w:rsidRPr="00D94860">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D94860" w:rsidRDefault="004D0ABC" w:rsidP="004D0ABC">
            <w:pPr>
              <w:pStyle w:val="af5"/>
              <w:jc w:val="center"/>
              <w:rPr>
                <w:rFonts w:ascii="Times New Roman" w:hAnsi="Times New Roman" w:cs="Times New Roman"/>
              </w:rPr>
            </w:pPr>
            <w:r w:rsidRPr="00D94860">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rPr>
                <w:rFonts w:ascii="Times New Roman" w:hAnsi="Times New Roman" w:cs="Times New Roman"/>
              </w:rPr>
            </w:pPr>
            <w:r w:rsidRPr="00D07624">
              <w:rPr>
                <w:rFonts w:ascii="Times New Roman" w:hAnsi="Times New Roman" w:cs="Times New Roman"/>
              </w:rPr>
              <w:t>г. Майкоп, ул. </w:t>
            </w:r>
            <w:proofErr w:type="spellStart"/>
            <w:r w:rsidRPr="00D07624">
              <w:rPr>
                <w:rFonts w:ascii="Times New Roman" w:hAnsi="Times New Roman" w:cs="Times New Roman"/>
              </w:rPr>
              <w:t>Хакурате</w:t>
            </w:r>
            <w:proofErr w:type="spellEnd"/>
            <w:r w:rsidRPr="00D07624">
              <w:rPr>
                <w:rFonts w:ascii="Times New Roman" w:hAnsi="Times New Roman" w:cs="Times New Roman"/>
              </w:rPr>
              <w:t xml:space="preserve">, 547 (СТО) (приложение </w:t>
            </w:r>
            <w:r>
              <w:rPr>
                <w:rFonts w:ascii="Times New Roman" w:hAnsi="Times New Roman" w:cs="Times New Roman"/>
              </w:rPr>
              <w:t>№ 15</w:t>
            </w:r>
            <w:r w:rsidRPr="00D07624">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spellStart"/>
            <w:proofErr w:type="gramStart"/>
            <w:r w:rsidRPr="00D07624">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gramStart"/>
            <w:r w:rsidRPr="00D07624">
              <w:rPr>
                <w:rFonts w:ascii="Times New Roman" w:hAnsi="Times New Roman" w:cs="Times New Roman"/>
              </w:rPr>
              <w:t>услуги</w:t>
            </w:r>
            <w:proofErr w:type="gramEnd"/>
            <w:r w:rsidRPr="00D07624">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5"/>
              <w:jc w:val="center"/>
              <w:rPr>
                <w:rFonts w:ascii="Times New Roman" w:hAnsi="Times New Roman" w:cs="Times New Roman"/>
              </w:rPr>
            </w:pPr>
            <w:r w:rsidRPr="00D07624">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rPr>
                <w:rFonts w:ascii="Times New Roman" w:hAnsi="Times New Roman" w:cs="Times New Roman"/>
              </w:rPr>
            </w:pPr>
            <w:r w:rsidRPr="00D07624">
              <w:rPr>
                <w:rFonts w:ascii="Times New Roman" w:hAnsi="Times New Roman" w:cs="Times New Roman"/>
              </w:rPr>
              <w:t>г. Майкоп, ул. </w:t>
            </w:r>
            <w:proofErr w:type="spellStart"/>
            <w:r w:rsidRPr="00D07624">
              <w:rPr>
                <w:rFonts w:ascii="Times New Roman" w:hAnsi="Times New Roman" w:cs="Times New Roman"/>
              </w:rPr>
              <w:t>Краснооктябрьская</w:t>
            </w:r>
            <w:proofErr w:type="spellEnd"/>
            <w:r w:rsidRPr="00D07624">
              <w:rPr>
                <w:rFonts w:ascii="Times New Roman" w:hAnsi="Times New Roman" w:cs="Times New Roman"/>
              </w:rPr>
              <w:t xml:space="preserve"> - ул. Пушкина (приложение </w:t>
            </w:r>
            <w:r>
              <w:rPr>
                <w:rFonts w:ascii="Times New Roman" w:hAnsi="Times New Roman" w:cs="Times New Roman"/>
              </w:rPr>
              <w:t>№ 16</w:t>
            </w:r>
            <w:r w:rsidRPr="00D07624">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gramStart"/>
            <w:r w:rsidRPr="00D07624">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gramStart"/>
            <w:r w:rsidRPr="00D07624">
              <w:rPr>
                <w:rFonts w:ascii="Times New Roman" w:hAnsi="Times New Roman" w:cs="Times New Roman"/>
              </w:rPr>
              <w:t>мороженое</w:t>
            </w:r>
            <w:proofErr w:type="gramEnd"/>
            <w:r w:rsidRPr="00D07624">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47254A" w:rsidRDefault="004D0ABC" w:rsidP="004D0ABC">
            <w:pPr>
              <w:pStyle w:val="af5"/>
              <w:jc w:val="center"/>
              <w:rPr>
                <w:rFonts w:ascii="Times New Roman" w:hAnsi="Times New Roman" w:cs="Times New Roman"/>
              </w:rPr>
            </w:pPr>
            <w:r w:rsidRPr="0047254A">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rPr>
                <w:rFonts w:ascii="Times New Roman" w:hAnsi="Times New Roman" w:cs="Times New Roman"/>
              </w:rPr>
            </w:pPr>
            <w:r w:rsidRPr="00D07624">
              <w:rPr>
                <w:rFonts w:ascii="Times New Roman" w:hAnsi="Times New Roman" w:cs="Times New Roman"/>
              </w:rPr>
              <w:t xml:space="preserve">г. Майкоп, ул. Пионерская - (Бульвар Победы - у самолета) (приложение </w:t>
            </w:r>
            <w:r>
              <w:rPr>
                <w:rFonts w:ascii="Times New Roman" w:hAnsi="Times New Roman" w:cs="Times New Roman"/>
              </w:rPr>
              <w:t>№ 13</w:t>
            </w:r>
            <w:r w:rsidRPr="00D07624">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gramStart"/>
            <w:r w:rsidRPr="00D07624">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07624" w:rsidRDefault="004D0ABC" w:rsidP="004D0ABC">
            <w:pPr>
              <w:pStyle w:val="af6"/>
              <w:jc w:val="center"/>
              <w:rPr>
                <w:rFonts w:ascii="Times New Roman" w:hAnsi="Times New Roman" w:cs="Times New Roman"/>
              </w:rPr>
            </w:pPr>
            <w:proofErr w:type="gramStart"/>
            <w:r w:rsidRPr="00D07624">
              <w:rPr>
                <w:rFonts w:ascii="Times New Roman" w:hAnsi="Times New Roman" w:cs="Times New Roman"/>
              </w:rPr>
              <w:t>мороженое</w:t>
            </w:r>
            <w:proofErr w:type="gramEnd"/>
            <w:r w:rsidRPr="00D07624">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47254A" w:rsidRDefault="004D0ABC" w:rsidP="004D0ABC">
            <w:pPr>
              <w:pStyle w:val="af5"/>
              <w:jc w:val="center"/>
              <w:rPr>
                <w:rFonts w:ascii="Times New Roman" w:hAnsi="Times New Roman" w:cs="Times New Roman"/>
              </w:rPr>
            </w:pPr>
            <w:r w:rsidRPr="0047254A">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4D0ABC" w:rsidRPr="00F10911" w:rsidRDefault="004D0ABC" w:rsidP="004D0ABC">
            <w:pPr>
              <w:pStyle w:val="af6"/>
              <w:rPr>
                <w:rFonts w:ascii="Times New Roman" w:hAnsi="Times New Roman" w:cs="Times New Roman"/>
              </w:rPr>
            </w:pPr>
            <w:r w:rsidRPr="00F10911">
              <w:rPr>
                <w:rFonts w:ascii="Times New Roman" w:hAnsi="Times New Roman" w:cs="Times New Roman"/>
              </w:rPr>
              <w:t xml:space="preserve">г. Майкоп, ул. Депутатская, 8 (приложение </w:t>
            </w:r>
            <w:r>
              <w:rPr>
                <w:rFonts w:ascii="Times New Roman" w:hAnsi="Times New Roman" w:cs="Times New Roman"/>
              </w:rPr>
              <w:t>№ 1</w:t>
            </w:r>
            <w:r w:rsidRPr="00F10911">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F10911" w:rsidRDefault="004D0ABC" w:rsidP="004D0ABC">
            <w:pPr>
              <w:pStyle w:val="af6"/>
              <w:jc w:val="center"/>
              <w:rPr>
                <w:rFonts w:ascii="Times New Roman" w:hAnsi="Times New Roman" w:cs="Times New Roman"/>
              </w:rPr>
            </w:pPr>
            <w:proofErr w:type="gramStart"/>
            <w:r w:rsidRPr="00F1091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10911" w:rsidRDefault="004D0ABC" w:rsidP="004D0ABC">
            <w:pPr>
              <w:pStyle w:val="af6"/>
              <w:jc w:val="center"/>
              <w:rPr>
                <w:rFonts w:ascii="Times New Roman" w:hAnsi="Times New Roman" w:cs="Times New Roman"/>
              </w:rPr>
            </w:pPr>
            <w:proofErr w:type="gramStart"/>
            <w:r w:rsidRPr="00F10911">
              <w:rPr>
                <w:rFonts w:ascii="Times New Roman" w:hAnsi="Times New Roman" w:cs="Times New Roman"/>
              </w:rPr>
              <w:t>книги</w:t>
            </w:r>
            <w:proofErr w:type="gramEnd"/>
            <w:r w:rsidRPr="00F10911">
              <w:rPr>
                <w:rFonts w:ascii="Times New Roman" w:hAnsi="Times New Roman" w:cs="Times New Roman"/>
              </w:rPr>
              <w:t>, печатные издания</w:t>
            </w:r>
          </w:p>
        </w:tc>
        <w:tc>
          <w:tcPr>
            <w:tcW w:w="2126" w:type="dxa"/>
            <w:tcBorders>
              <w:top w:val="single" w:sz="4" w:space="0" w:color="auto"/>
              <w:left w:val="single" w:sz="4" w:space="0" w:color="auto"/>
              <w:bottom w:val="single" w:sz="4" w:space="0" w:color="auto"/>
              <w:right w:val="single" w:sz="4" w:space="0" w:color="auto"/>
            </w:tcBorders>
          </w:tcPr>
          <w:p w:rsidR="004D0ABC" w:rsidRPr="00F10911" w:rsidRDefault="004D0ABC" w:rsidP="004D0ABC">
            <w:pPr>
              <w:pStyle w:val="af5"/>
              <w:jc w:val="center"/>
              <w:rPr>
                <w:rFonts w:ascii="Times New Roman" w:hAnsi="Times New Roman" w:cs="Times New Roman"/>
              </w:rPr>
            </w:pPr>
            <w:r w:rsidRPr="00F10911">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rPr>
                <w:rFonts w:ascii="Times New Roman" w:hAnsi="Times New Roman" w:cs="Times New Roman"/>
              </w:rPr>
            </w:pPr>
            <w:r w:rsidRPr="008E0134">
              <w:rPr>
                <w:rFonts w:ascii="Times New Roman" w:hAnsi="Times New Roman" w:cs="Times New Roman"/>
              </w:rPr>
              <w:t xml:space="preserve">г. Майкоп, ул. Пионерская - (Бульвар Победы - у самолета) (приложение </w:t>
            </w:r>
            <w:r>
              <w:rPr>
                <w:rFonts w:ascii="Times New Roman" w:hAnsi="Times New Roman" w:cs="Times New Roman"/>
              </w:rPr>
              <w:t>№ 13)</w:t>
            </w:r>
          </w:p>
        </w:tc>
        <w:tc>
          <w:tcPr>
            <w:tcW w:w="2551"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proofErr w:type="gramStart"/>
            <w:r w:rsidRPr="008E0134">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proofErr w:type="gramStart"/>
            <w:r w:rsidRPr="008E0134">
              <w:rPr>
                <w:rFonts w:ascii="Times New Roman" w:hAnsi="Times New Roman" w:cs="Times New Roman"/>
              </w:rPr>
              <w:t>детские</w:t>
            </w:r>
            <w:proofErr w:type="gramEnd"/>
            <w:r w:rsidRPr="008E0134">
              <w:rPr>
                <w:rFonts w:ascii="Times New Roman" w:hAnsi="Times New Roman" w:cs="Times New Roman"/>
              </w:rPr>
              <w:t xml:space="preserve"> игрушки, шары воздушные</w:t>
            </w:r>
          </w:p>
        </w:tc>
        <w:tc>
          <w:tcPr>
            <w:tcW w:w="2126"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5"/>
              <w:jc w:val="center"/>
              <w:rPr>
                <w:rFonts w:ascii="Times New Roman" w:hAnsi="Times New Roman" w:cs="Times New Roman"/>
              </w:rPr>
            </w:pPr>
            <w:r w:rsidRPr="008E0134">
              <w:rPr>
                <w:rFonts w:ascii="Times New Roman" w:hAnsi="Times New Roman" w:cs="Times New Roman"/>
              </w:rPr>
              <w:t>4,0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rPr>
                <w:rFonts w:ascii="Times New Roman" w:hAnsi="Times New Roman" w:cs="Times New Roman"/>
              </w:rPr>
            </w:pPr>
            <w:r w:rsidRPr="008E0134">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r w:rsidRPr="008E0134">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proofErr w:type="gramStart"/>
            <w:r w:rsidRPr="008E0134">
              <w:rPr>
                <w:rFonts w:ascii="Times New Roman" w:hAnsi="Times New Roman" w:cs="Times New Roman"/>
              </w:rPr>
              <w:t>детские</w:t>
            </w:r>
            <w:proofErr w:type="gramEnd"/>
            <w:r w:rsidRPr="008E0134">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5"/>
              <w:jc w:val="center"/>
              <w:rPr>
                <w:rFonts w:ascii="Times New Roman" w:hAnsi="Times New Roman" w:cs="Times New Roman"/>
              </w:rPr>
            </w:pPr>
            <w:r w:rsidRPr="008E0134">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rPr>
                <w:rFonts w:ascii="Times New Roman" w:hAnsi="Times New Roman" w:cs="Times New Roman"/>
              </w:rPr>
            </w:pPr>
            <w:r w:rsidRPr="008E0134">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r w:rsidRPr="008E0134">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6"/>
              <w:jc w:val="center"/>
              <w:rPr>
                <w:rFonts w:ascii="Times New Roman" w:hAnsi="Times New Roman" w:cs="Times New Roman"/>
              </w:rPr>
            </w:pPr>
            <w:proofErr w:type="gramStart"/>
            <w:r w:rsidRPr="008E0134">
              <w:rPr>
                <w:rFonts w:ascii="Times New Roman" w:hAnsi="Times New Roman" w:cs="Times New Roman"/>
              </w:rPr>
              <w:t>детские</w:t>
            </w:r>
            <w:proofErr w:type="gramEnd"/>
            <w:r w:rsidRPr="008E0134">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4D0ABC" w:rsidRPr="008E0134" w:rsidRDefault="004D0ABC" w:rsidP="004D0ABC">
            <w:pPr>
              <w:pStyle w:val="af5"/>
              <w:jc w:val="center"/>
              <w:rPr>
                <w:rFonts w:ascii="Times New Roman" w:hAnsi="Times New Roman" w:cs="Times New Roman"/>
              </w:rPr>
            </w:pPr>
            <w:r w:rsidRPr="008E0134">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4D0ABC" w:rsidRPr="00E178B3" w:rsidRDefault="004D0ABC" w:rsidP="004D0ABC">
            <w:pPr>
              <w:pStyle w:val="af6"/>
              <w:rPr>
                <w:rFonts w:ascii="Times New Roman" w:hAnsi="Times New Roman" w:cs="Times New Roman"/>
              </w:rPr>
            </w:pPr>
            <w:r w:rsidRPr="00E178B3">
              <w:rPr>
                <w:rFonts w:ascii="Times New Roman" w:hAnsi="Times New Roman" w:cs="Times New Roman"/>
              </w:rPr>
              <w:t>г. Майкоп, ул. Адыгейская, 164 (приложение № 17)</w:t>
            </w:r>
          </w:p>
        </w:tc>
        <w:tc>
          <w:tcPr>
            <w:tcW w:w="2551" w:type="dxa"/>
            <w:tcBorders>
              <w:top w:val="single" w:sz="4" w:space="0" w:color="auto"/>
              <w:left w:val="single" w:sz="4" w:space="0" w:color="auto"/>
              <w:bottom w:val="single" w:sz="4" w:space="0" w:color="auto"/>
              <w:right w:val="single" w:sz="4" w:space="0" w:color="auto"/>
            </w:tcBorders>
          </w:tcPr>
          <w:p w:rsidR="004D0ABC" w:rsidRPr="00E178B3" w:rsidRDefault="004D0ABC" w:rsidP="004D0ABC">
            <w:pPr>
              <w:pStyle w:val="af6"/>
              <w:jc w:val="center"/>
              <w:rPr>
                <w:rFonts w:ascii="Times New Roman" w:hAnsi="Times New Roman" w:cs="Times New Roman"/>
              </w:rPr>
            </w:pPr>
            <w:proofErr w:type="gramStart"/>
            <w:r w:rsidRPr="00E178B3">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178B3" w:rsidRDefault="004D0ABC" w:rsidP="004D0ABC">
            <w:pPr>
              <w:pStyle w:val="af6"/>
              <w:jc w:val="center"/>
              <w:rPr>
                <w:rFonts w:ascii="Times New Roman" w:hAnsi="Times New Roman" w:cs="Times New Roman"/>
              </w:rPr>
            </w:pPr>
            <w:proofErr w:type="gramStart"/>
            <w:r w:rsidRPr="00E178B3">
              <w:rPr>
                <w:rFonts w:ascii="Times New Roman" w:hAnsi="Times New Roman" w:cs="Times New Roman"/>
              </w:rPr>
              <w:t>хлебобулочные</w:t>
            </w:r>
            <w:proofErr w:type="gramEnd"/>
            <w:r w:rsidRPr="00E178B3">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D0ABC" w:rsidRPr="00E178B3" w:rsidRDefault="004D0ABC" w:rsidP="004D0ABC">
            <w:pPr>
              <w:pStyle w:val="af5"/>
              <w:jc w:val="center"/>
              <w:rPr>
                <w:rFonts w:ascii="Times New Roman" w:hAnsi="Times New Roman" w:cs="Times New Roman"/>
              </w:rPr>
            </w:pPr>
            <w:r w:rsidRPr="00E178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01721B">
              <w:rPr>
                <w:rFonts w:ascii="Times New Roman" w:hAnsi="Times New Roman" w:cs="Times New Roman"/>
              </w:rPr>
              <w:t xml:space="preserve">г. Майкоп, ул. Гоголя - ул. Первомайская </w:t>
            </w:r>
          </w:p>
          <w:p w:rsidR="004D0ABC" w:rsidRPr="0001721B" w:rsidRDefault="004D0ABC" w:rsidP="004D0ABC">
            <w:pPr>
              <w:pStyle w:val="af6"/>
              <w:rPr>
                <w:rFonts w:ascii="Times New Roman" w:hAnsi="Times New Roman" w:cs="Times New Roman"/>
              </w:rPr>
            </w:pPr>
            <w:r w:rsidRPr="0001721B">
              <w:rPr>
                <w:rFonts w:ascii="Times New Roman" w:hAnsi="Times New Roman" w:cs="Times New Roman"/>
              </w:rPr>
              <w:t>(</w:t>
            </w:r>
            <w:proofErr w:type="gramStart"/>
            <w:r w:rsidRPr="0001721B">
              <w:rPr>
                <w:rFonts w:ascii="Times New Roman" w:hAnsi="Times New Roman" w:cs="Times New Roman"/>
              </w:rPr>
              <w:t>приложение</w:t>
            </w:r>
            <w:proofErr w:type="gramEnd"/>
            <w:r w:rsidRPr="0001721B">
              <w:rPr>
                <w:rFonts w:ascii="Times New Roman" w:hAnsi="Times New Roman" w:cs="Times New Roman"/>
              </w:rPr>
              <w:t xml:space="preserve"> </w:t>
            </w:r>
            <w:r>
              <w:rPr>
                <w:rFonts w:ascii="Times New Roman" w:hAnsi="Times New Roman" w:cs="Times New Roman"/>
              </w:rPr>
              <w:t>№ 18)</w:t>
            </w:r>
            <w:r w:rsidRPr="0001721B">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F10911">
              <w:rPr>
                <w:rFonts w:ascii="Times New Roman" w:hAnsi="Times New Roman" w:cs="Times New Roman"/>
              </w:rPr>
              <w:t xml:space="preserve">г. Майкоп, ул. Депутатская, 8 (приложение </w:t>
            </w:r>
            <w:r>
              <w:rPr>
                <w:rFonts w:ascii="Times New Roman" w:hAnsi="Times New Roman" w:cs="Times New Roman"/>
              </w:rPr>
              <w:t>№ 1</w:t>
            </w:r>
            <w:r w:rsidRPr="00F1091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w:t>
            </w:r>
            <w:r w:rsidRPr="00E45DDA">
              <w:rPr>
                <w:rFonts w:ascii="Times New Roman" w:hAnsi="Times New Roman" w:cs="Times New Roman"/>
                <w:color w:val="000000" w:themeColor="text1"/>
                <w:sz w:val="23"/>
                <w:szCs w:val="23"/>
              </w:rPr>
              <w:t xml:space="preserve">. Майкоп, ул. Димитрова - Юннатов (приложение </w:t>
            </w:r>
            <w:r>
              <w:rPr>
                <w:rFonts w:ascii="Times New Roman" w:hAnsi="Times New Roman" w:cs="Times New Roman"/>
                <w:color w:val="000000" w:themeColor="text1"/>
                <w:sz w:val="23"/>
                <w:szCs w:val="23"/>
              </w:rPr>
              <w:t>№ 19</w:t>
            </w:r>
            <w:r w:rsidRPr="00E45DDA">
              <w:rPr>
                <w:rFonts w:ascii="Times New Roman" w:hAnsi="Times New Roman" w:cs="Times New Roman"/>
                <w:color w:val="000000" w:themeColor="text1"/>
                <w:sz w:val="23"/>
                <w:szCs w:val="23"/>
              </w:rPr>
              <w:t>)</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56077D">
              <w:rPr>
                <w:rFonts w:ascii="Times New Roman" w:hAnsi="Times New Roman" w:cs="Times New Roman"/>
                <w:color w:val="000000" w:themeColor="text1"/>
                <w:sz w:val="23"/>
                <w:szCs w:val="23"/>
              </w:rPr>
              <w:t xml:space="preserve">г. Майкоп, ул. Комсомольская - ул. Кубанская (ОФМС по РА) (приложение </w:t>
            </w:r>
            <w:r>
              <w:rPr>
                <w:rFonts w:ascii="Times New Roman" w:hAnsi="Times New Roman" w:cs="Times New Roman"/>
                <w:color w:val="000000" w:themeColor="text1"/>
                <w:sz w:val="23"/>
                <w:szCs w:val="23"/>
              </w:rPr>
              <w:t>№ 20)</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4B4A8D">
              <w:rPr>
                <w:rFonts w:ascii="Times New Roman" w:hAnsi="Times New Roman" w:cs="Times New Roman"/>
                <w:color w:val="000000" w:themeColor="text1"/>
                <w:sz w:val="23"/>
                <w:szCs w:val="23"/>
              </w:rPr>
              <w:t>г. Майкоп, ул. </w:t>
            </w:r>
            <w:proofErr w:type="spellStart"/>
            <w:r w:rsidRPr="004B4A8D">
              <w:rPr>
                <w:rFonts w:ascii="Times New Roman" w:hAnsi="Times New Roman" w:cs="Times New Roman"/>
                <w:color w:val="000000" w:themeColor="text1"/>
                <w:sz w:val="23"/>
                <w:szCs w:val="23"/>
              </w:rPr>
              <w:t>Краснооктябрьская</w:t>
            </w:r>
            <w:proofErr w:type="spellEnd"/>
            <w:r w:rsidRPr="004B4A8D">
              <w:rPr>
                <w:rFonts w:ascii="Times New Roman" w:hAnsi="Times New Roman" w:cs="Times New Roman"/>
                <w:color w:val="000000" w:themeColor="text1"/>
                <w:sz w:val="23"/>
                <w:szCs w:val="23"/>
              </w:rPr>
              <w:t xml:space="preserve"> - ул. Комсомольская (приложение </w:t>
            </w:r>
            <w:r>
              <w:rPr>
                <w:rFonts w:ascii="Times New Roman" w:hAnsi="Times New Roman" w:cs="Times New Roman"/>
                <w:color w:val="000000" w:themeColor="text1"/>
                <w:sz w:val="23"/>
                <w:szCs w:val="23"/>
              </w:rPr>
              <w:t>№ 21)</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lastRenderedPageBreak/>
              <w:t>34</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1C3C17">
              <w:rPr>
                <w:rFonts w:ascii="Times New Roman" w:hAnsi="Times New Roman" w:cs="Times New Roman"/>
                <w:color w:val="000000" w:themeColor="text1"/>
                <w:sz w:val="23"/>
                <w:szCs w:val="23"/>
              </w:rPr>
              <w:t xml:space="preserve">г. Майкоп, ул. Пионерская (между ул. Лермонтова - ул. Адыгейская) (приложение </w:t>
            </w:r>
            <w:r>
              <w:rPr>
                <w:rFonts w:ascii="Times New Roman" w:hAnsi="Times New Roman" w:cs="Times New Roman"/>
                <w:color w:val="000000" w:themeColor="text1"/>
                <w:sz w:val="23"/>
                <w:szCs w:val="23"/>
              </w:rPr>
              <w:t>№ 22)</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color w:val="000000" w:themeColor="text1"/>
                <w:sz w:val="23"/>
                <w:szCs w:val="23"/>
              </w:rPr>
            </w:pPr>
            <w:r w:rsidRPr="005D5EAC">
              <w:rPr>
                <w:rFonts w:ascii="Times New Roman" w:hAnsi="Times New Roman" w:cs="Times New Roman"/>
                <w:color w:val="000000" w:themeColor="text1"/>
                <w:sz w:val="23"/>
                <w:szCs w:val="23"/>
              </w:rPr>
              <w:t xml:space="preserve">г. Майкоп, ул. Пролетарская - ул. М. Горького </w:t>
            </w:r>
          </w:p>
          <w:p w:rsidR="004D0ABC" w:rsidRPr="00A47693" w:rsidRDefault="004D0ABC" w:rsidP="004D0ABC">
            <w:pPr>
              <w:pStyle w:val="af6"/>
              <w:rPr>
                <w:rFonts w:ascii="Times New Roman" w:hAnsi="Times New Roman" w:cs="Times New Roman"/>
                <w:color w:val="000000" w:themeColor="text1"/>
                <w:sz w:val="23"/>
                <w:szCs w:val="23"/>
              </w:rPr>
            </w:pPr>
            <w:r w:rsidRPr="001C3C17">
              <w:rPr>
                <w:rFonts w:ascii="Times New Roman" w:hAnsi="Times New Roman" w:cs="Times New Roman"/>
                <w:color w:val="000000" w:themeColor="text1"/>
                <w:sz w:val="23"/>
                <w:szCs w:val="23"/>
              </w:rPr>
              <w:t>(</w:t>
            </w:r>
            <w:proofErr w:type="gramStart"/>
            <w:r w:rsidRPr="001C3C17">
              <w:rPr>
                <w:rFonts w:ascii="Times New Roman" w:hAnsi="Times New Roman" w:cs="Times New Roman"/>
                <w:color w:val="000000" w:themeColor="text1"/>
                <w:sz w:val="23"/>
                <w:szCs w:val="23"/>
              </w:rPr>
              <w:t>приложение</w:t>
            </w:r>
            <w:proofErr w:type="gramEnd"/>
            <w:r w:rsidRPr="001C3C17">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 23)</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36</w:t>
            </w:r>
          </w:p>
          <w:p w:rsidR="004D0ABC" w:rsidRPr="000C104A" w:rsidRDefault="004D0ABC" w:rsidP="004D0ABC">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4D0ABC" w:rsidRPr="00BE6B8C" w:rsidRDefault="004D0ABC" w:rsidP="004D0ABC">
            <w:pPr>
              <w:pStyle w:val="af6"/>
              <w:rPr>
                <w:rFonts w:ascii="Times New Roman" w:hAnsi="Times New Roman" w:cs="Times New Roman"/>
                <w:color w:val="000000" w:themeColor="text1"/>
                <w:sz w:val="23"/>
                <w:szCs w:val="23"/>
              </w:rPr>
            </w:pPr>
            <w:r w:rsidRPr="004A01EB">
              <w:rPr>
                <w:rFonts w:ascii="Times New Roman" w:hAnsi="Times New Roman" w:cs="Times New Roman"/>
                <w:color w:val="000000" w:themeColor="text1"/>
                <w:sz w:val="23"/>
                <w:szCs w:val="23"/>
              </w:rPr>
              <w:t xml:space="preserve">г. Майкоп, ул. Свердлова, 74 </w:t>
            </w:r>
            <w:r w:rsidRPr="001C3C17">
              <w:rPr>
                <w:rFonts w:ascii="Times New Roman" w:hAnsi="Times New Roman" w:cs="Times New Roman"/>
                <w:color w:val="000000" w:themeColor="text1"/>
                <w:sz w:val="23"/>
                <w:szCs w:val="23"/>
              </w:rPr>
              <w:t xml:space="preserve">(приложение </w:t>
            </w:r>
            <w:r>
              <w:rPr>
                <w:rFonts w:ascii="Times New Roman" w:hAnsi="Times New Roman" w:cs="Times New Roman"/>
                <w:color w:val="000000" w:themeColor="text1"/>
                <w:sz w:val="23"/>
                <w:szCs w:val="23"/>
              </w:rPr>
              <w:t>№ 24)</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color w:val="000000" w:themeColor="text1"/>
                <w:sz w:val="23"/>
                <w:szCs w:val="23"/>
              </w:rPr>
            </w:pPr>
            <w:r w:rsidRPr="001F5030">
              <w:rPr>
                <w:rFonts w:ascii="Times New Roman" w:hAnsi="Times New Roman" w:cs="Times New Roman"/>
                <w:color w:val="000000" w:themeColor="text1"/>
                <w:sz w:val="23"/>
                <w:szCs w:val="23"/>
              </w:rPr>
              <w:t xml:space="preserve">г. Майкоп, ул. Чкалова (поликлиника </w:t>
            </w:r>
            <w:r>
              <w:rPr>
                <w:rFonts w:ascii="Times New Roman" w:hAnsi="Times New Roman" w:cs="Times New Roman"/>
                <w:color w:val="000000" w:themeColor="text1"/>
                <w:sz w:val="23"/>
                <w:szCs w:val="23"/>
              </w:rPr>
              <w:t>№</w:t>
            </w:r>
            <w:r w:rsidRPr="001F5030">
              <w:rPr>
                <w:rFonts w:ascii="Times New Roman" w:hAnsi="Times New Roman" w:cs="Times New Roman"/>
                <w:color w:val="000000" w:themeColor="text1"/>
                <w:sz w:val="23"/>
                <w:szCs w:val="23"/>
              </w:rPr>
              <w:t>1)</w:t>
            </w:r>
          </w:p>
          <w:p w:rsidR="004D0ABC" w:rsidRPr="001F5030" w:rsidRDefault="004D0ABC" w:rsidP="004D0ABC">
            <w:r w:rsidRPr="004A01EB">
              <w:rPr>
                <w:color w:val="000000" w:themeColor="text1"/>
                <w:sz w:val="23"/>
                <w:szCs w:val="23"/>
              </w:rPr>
              <w:t xml:space="preserve"> </w:t>
            </w:r>
            <w:r w:rsidRPr="001C3C17">
              <w:rPr>
                <w:color w:val="000000" w:themeColor="text1"/>
                <w:sz w:val="23"/>
                <w:szCs w:val="23"/>
              </w:rPr>
              <w:t>(</w:t>
            </w:r>
            <w:proofErr w:type="gramStart"/>
            <w:r w:rsidRPr="001C3C17">
              <w:rPr>
                <w:color w:val="000000" w:themeColor="text1"/>
                <w:sz w:val="23"/>
                <w:szCs w:val="23"/>
              </w:rPr>
              <w:t>приложение</w:t>
            </w:r>
            <w:proofErr w:type="gramEnd"/>
            <w:r w:rsidRPr="001C3C17">
              <w:rPr>
                <w:color w:val="000000" w:themeColor="text1"/>
                <w:sz w:val="23"/>
                <w:szCs w:val="23"/>
              </w:rPr>
              <w:t xml:space="preserve"> </w:t>
            </w:r>
            <w:r>
              <w:rPr>
                <w:color w:val="000000" w:themeColor="text1"/>
                <w:sz w:val="23"/>
                <w:szCs w:val="23"/>
              </w:rPr>
              <w:t>№ 25)</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D94860">
              <w:rPr>
                <w:rFonts w:ascii="Times New Roman" w:hAnsi="Times New Roman" w:cs="Times New Roman"/>
              </w:rPr>
              <w:t xml:space="preserve">г. Майкоп, ул. Спортивная, 6 (приложение </w:t>
            </w:r>
            <w:r>
              <w:rPr>
                <w:rFonts w:ascii="Times New Roman" w:hAnsi="Times New Roman" w:cs="Times New Roman"/>
              </w:rPr>
              <w:t>№</w:t>
            </w:r>
            <w:r w:rsidRPr="00D94860">
              <w:rPr>
                <w:rFonts w:ascii="Times New Roman" w:hAnsi="Times New Roman" w:cs="Times New Roman"/>
              </w:rPr>
              <w:t> </w:t>
            </w:r>
            <w:r>
              <w:rPr>
                <w:rFonts w:ascii="Times New Roman" w:hAnsi="Times New Roman" w:cs="Times New Roman"/>
              </w:rPr>
              <w:t>1</w:t>
            </w:r>
            <w:r w:rsidRPr="00D94860">
              <w:rPr>
                <w:rFonts w:ascii="Times New Roman" w:hAnsi="Times New Roman" w:cs="Times New Roman"/>
              </w:rPr>
              <w:t>4)</w:t>
            </w:r>
          </w:p>
        </w:tc>
        <w:tc>
          <w:tcPr>
            <w:tcW w:w="2551"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киоск</w:t>
            </w:r>
            <w:proofErr w:type="gramEnd"/>
            <w:r w:rsidRPr="0001721B">
              <w:rPr>
                <w:rFonts w:ascii="Times New Roman" w:hAnsi="Times New Roman" w:cs="Times New Roman"/>
              </w:rPr>
              <w:t xml:space="preserve"> (</w:t>
            </w:r>
            <w:r>
              <w:rPr>
                <w:rFonts w:ascii="Times New Roman" w:hAnsi="Times New Roman" w:cs="Times New Roman"/>
              </w:rPr>
              <w:t>«</w:t>
            </w:r>
            <w:r w:rsidRPr="0001721B">
              <w:rPr>
                <w:rFonts w:ascii="Times New Roman" w:hAnsi="Times New Roman" w:cs="Times New Roman"/>
              </w:rPr>
              <w:t>стакан</w:t>
            </w:r>
            <w:r>
              <w:rPr>
                <w:rFonts w:ascii="Times New Roman" w:hAnsi="Times New Roman" w:cs="Times New Roman"/>
              </w:rPr>
              <w:t>»</w:t>
            </w:r>
            <w:r w:rsidRPr="0001721B">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6"/>
              <w:jc w:val="center"/>
              <w:rPr>
                <w:rFonts w:ascii="Times New Roman" w:hAnsi="Times New Roman" w:cs="Times New Roman"/>
              </w:rPr>
            </w:pPr>
            <w:proofErr w:type="gramStart"/>
            <w:r w:rsidRPr="0001721B">
              <w:rPr>
                <w:rFonts w:ascii="Times New Roman" w:hAnsi="Times New Roman" w:cs="Times New Roman"/>
              </w:rPr>
              <w:t>квас</w:t>
            </w:r>
            <w:proofErr w:type="gramEnd"/>
            <w:r w:rsidRPr="0001721B">
              <w:rPr>
                <w:rFonts w:ascii="Times New Roman" w:hAnsi="Times New Roman" w:cs="Times New Roman"/>
              </w:rPr>
              <w:t>, прохладительные напитки на розлив</w:t>
            </w:r>
          </w:p>
        </w:tc>
        <w:tc>
          <w:tcPr>
            <w:tcW w:w="2126" w:type="dxa"/>
            <w:tcBorders>
              <w:top w:val="single" w:sz="4" w:space="0" w:color="auto"/>
              <w:left w:val="single" w:sz="4" w:space="0" w:color="auto"/>
              <w:bottom w:val="single" w:sz="4" w:space="0" w:color="auto"/>
              <w:right w:val="single" w:sz="4" w:space="0" w:color="auto"/>
            </w:tcBorders>
          </w:tcPr>
          <w:p w:rsidR="004D0ABC" w:rsidRPr="0001721B" w:rsidRDefault="004D0ABC" w:rsidP="004D0ABC">
            <w:pPr>
              <w:pStyle w:val="af5"/>
              <w:jc w:val="center"/>
              <w:rPr>
                <w:rFonts w:ascii="Times New Roman" w:hAnsi="Times New Roman" w:cs="Times New Roman"/>
              </w:rPr>
            </w:pPr>
            <w:r w:rsidRPr="0001721B">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D94860">
              <w:rPr>
                <w:rFonts w:ascii="Times New Roman" w:hAnsi="Times New Roman" w:cs="Times New Roman"/>
              </w:rPr>
              <w:t xml:space="preserve">г. Майкоп, ул. Спортивная, 6 (приложение </w:t>
            </w:r>
            <w:r>
              <w:rPr>
                <w:rFonts w:ascii="Times New Roman" w:hAnsi="Times New Roman" w:cs="Times New Roman"/>
              </w:rPr>
              <w:t>№</w:t>
            </w:r>
            <w:r w:rsidRPr="00D94860">
              <w:rPr>
                <w:rFonts w:ascii="Times New Roman" w:hAnsi="Times New Roman" w:cs="Times New Roman"/>
              </w:rPr>
              <w:t> </w:t>
            </w:r>
            <w:r>
              <w:rPr>
                <w:rFonts w:ascii="Times New Roman" w:hAnsi="Times New Roman" w:cs="Times New Roman"/>
              </w:rPr>
              <w:t>1</w:t>
            </w:r>
            <w:r w:rsidRPr="00D94860">
              <w:rPr>
                <w:rFonts w:ascii="Times New Roman" w:hAnsi="Times New Roman" w:cs="Times New Roman"/>
              </w:rPr>
              <w:t>4)</w:t>
            </w:r>
          </w:p>
        </w:tc>
        <w:tc>
          <w:tcPr>
            <w:tcW w:w="2551" w:type="dxa"/>
            <w:tcBorders>
              <w:top w:val="single" w:sz="4" w:space="0" w:color="auto"/>
              <w:left w:val="single" w:sz="4" w:space="0" w:color="auto"/>
              <w:bottom w:val="single" w:sz="4" w:space="0" w:color="auto"/>
              <w:right w:val="single" w:sz="4" w:space="0" w:color="auto"/>
            </w:tcBorders>
          </w:tcPr>
          <w:p w:rsidR="004D0ABC" w:rsidRPr="000F69F1" w:rsidRDefault="004D0ABC" w:rsidP="004D0ABC">
            <w:pPr>
              <w:pStyle w:val="af6"/>
              <w:jc w:val="center"/>
              <w:rPr>
                <w:rFonts w:ascii="Times New Roman" w:hAnsi="Times New Roman" w:cs="Times New Roman"/>
              </w:rPr>
            </w:pPr>
            <w:proofErr w:type="spellStart"/>
            <w:proofErr w:type="gramStart"/>
            <w:r w:rsidRPr="000F69F1">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F69F1" w:rsidRDefault="004D0ABC" w:rsidP="004D0ABC">
            <w:pPr>
              <w:pStyle w:val="af6"/>
              <w:jc w:val="center"/>
              <w:rPr>
                <w:rFonts w:ascii="Times New Roman" w:hAnsi="Times New Roman" w:cs="Times New Roman"/>
              </w:rPr>
            </w:pPr>
            <w:proofErr w:type="gramStart"/>
            <w:r w:rsidRPr="000F69F1">
              <w:rPr>
                <w:rFonts w:ascii="Times New Roman" w:hAnsi="Times New Roman" w:cs="Times New Roman"/>
              </w:rPr>
              <w:t>услуги</w:t>
            </w:r>
            <w:proofErr w:type="gramEnd"/>
            <w:r w:rsidRPr="000F69F1">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D0ABC" w:rsidRPr="000F69F1" w:rsidRDefault="004D0ABC" w:rsidP="004D0ABC">
            <w:pPr>
              <w:pStyle w:val="af5"/>
              <w:jc w:val="center"/>
              <w:rPr>
                <w:rFonts w:ascii="Times New Roman" w:hAnsi="Times New Roman" w:cs="Times New Roman"/>
              </w:rPr>
            </w:pPr>
            <w:r w:rsidRPr="000F69F1">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9461A6">
              <w:rPr>
                <w:rFonts w:ascii="Times New Roman" w:hAnsi="Times New Roman" w:cs="Times New Roman"/>
              </w:rPr>
              <w:t xml:space="preserve">г. Майкоп, ул. Пионерская ул. Ленина </w:t>
            </w:r>
          </w:p>
          <w:p w:rsidR="004D0ABC" w:rsidRPr="009461A6" w:rsidRDefault="004D0ABC" w:rsidP="004D0ABC">
            <w:r w:rsidRPr="001C3C17">
              <w:rPr>
                <w:color w:val="000000" w:themeColor="text1"/>
                <w:sz w:val="23"/>
                <w:szCs w:val="23"/>
              </w:rPr>
              <w:t>(</w:t>
            </w:r>
            <w:proofErr w:type="gramStart"/>
            <w:r w:rsidRPr="001C3C17">
              <w:rPr>
                <w:color w:val="000000" w:themeColor="text1"/>
                <w:sz w:val="23"/>
                <w:szCs w:val="23"/>
              </w:rPr>
              <w:t>приложение</w:t>
            </w:r>
            <w:proofErr w:type="gramEnd"/>
            <w:r w:rsidRPr="001C3C17">
              <w:rPr>
                <w:color w:val="000000" w:themeColor="text1"/>
                <w:sz w:val="23"/>
                <w:szCs w:val="23"/>
              </w:rPr>
              <w:t xml:space="preserve"> </w:t>
            </w:r>
            <w:r>
              <w:rPr>
                <w:color w:val="000000" w:themeColor="text1"/>
                <w:sz w:val="23"/>
                <w:szCs w:val="23"/>
              </w:rPr>
              <w:t>№ 26)</w:t>
            </w:r>
          </w:p>
        </w:tc>
        <w:tc>
          <w:tcPr>
            <w:tcW w:w="2551" w:type="dxa"/>
            <w:tcBorders>
              <w:top w:val="single" w:sz="4" w:space="0" w:color="auto"/>
              <w:left w:val="single" w:sz="4" w:space="0" w:color="auto"/>
              <w:bottom w:val="single" w:sz="4" w:space="0" w:color="auto"/>
              <w:right w:val="single" w:sz="4" w:space="0" w:color="auto"/>
            </w:tcBorders>
          </w:tcPr>
          <w:p w:rsidR="004D0ABC" w:rsidRPr="009461A6" w:rsidRDefault="004D0ABC" w:rsidP="004D0ABC">
            <w:pPr>
              <w:pStyle w:val="af6"/>
              <w:jc w:val="center"/>
              <w:rPr>
                <w:rFonts w:ascii="Times New Roman" w:hAnsi="Times New Roman" w:cs="Times New Roman"/>
              </w:rPr>
            </w:pPr>
            <w:proofErr w:type="gramStart"/>
            <w:r w:rsidRPr="009461A6">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9461A6" w:rsidRDefault="004D0ABC" w:rsidP="004D0ABC">
            <w:pPr>
              <w:pStyle w:val="af6"/>
              <w:jc w:val="center"/>
              <w:rPr>
                <w:rFonts w:ascii="Times New Roman" w:hAnsi="Times New Roman" w:cs="Times New Roman"/>
              </w:rPr>
            </w:pPr>
            <w:proofErr w:type="gramStart"/>
            <w:r w:rsidRPr="009461A6">
              <w:rPr>
                <w:rFonts w:ascii="Times New Roman" w:hAnsi="Times New Roman" w:cs="Times New Roman"/>
              </w:rPr>
              <w:t>мороженое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9461A6" w:rsidRDefault="004D0ABC" w:rsidP="004D0ABC">
            <w:pPr>
              <w:pStyle w:val="af5"/>
              <w:jc w:val="center"/>
              <w:rPr>
                <w:rFonts w:ascii="Times New Roman" w:hAnsi="Times New Roman" w:cs="Times New Roman"/>
              </w:rPr>
            </w:pPr>
            <w:r w:rsidRPr="009461A6">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4D0ABC" w:rsidRPr="002E67E3" w:rsidRDefault="004D0ABC" w:rsidP="004D0ABC">
            <w:pPr>
              <w:pStyle w:val="af6"/>
              <w:rPr>
                <w:rFonts w:ascii="Times New Roman" w:hAnsi="Times New Roman" w:cs="Times New Roman"/>
              </w:rPr>
            </w:pPr>
            <w:r w:rsidRPr="002E67E3">
              <w:rPr>
                <w:rFonts w:ascii="Times New Roman" w:hAnsi="Times New Roman" w:cs="Times New Roman"/>
              </w:rPr>
              <w:t xml:space="preserve">г. Майкоп, ул. Советская, 123 </w:t>
            </w:r>
            <w:r w:rsidRPr="001C3C17">
              <w:rPr>
                <w:rFonts w:ascii="Times New Roman" w:hAnsi="Times New Roman" w:cs="Times New Roman"/>
                <w:color w:val="000000" w:themeColor="text1"/>
                <w:sz w:val="23"/>
                <w:szCs w:val="23"/>
              </w:rPr>
              <w:t xml:space="preserve">(приложение </w:t>
            </w:r>
            <w:r>
              <w:rPr>
                <w:rFonts w:ascii="Times New Roman" w:hAnsi="Times New Roman" w:cs="Times New Roman"/>
                <w:color w:val="000000" w:themeColor="text1"/>
                <w:sz w:val="23"/>
                <w:szCs w:val="23"/>
              </w:rPr>
              <w:t>№ 27)</w:t>
            </w:r>
          </w:p>
        </w:tc>
        <w:tc>
          <w:tcPr>
            <w:tcW w:w="2551" w:type="dxa"/>
            <w:tcBorders>
              <w:top w:val="single" w:sz="4" w:space="0" w:color="auto"/>
              <w:left w:val="single" w:sz="4" w:space="0" w:color="auto"/>
              <w:bottom w:val="single" w:sz="4" w:space="0" w:color="auto"/>
              <w:right w:val="single" w:sz="4" w:space="0" w:color="auto"/>
            </w:tcBorders>
          </w:tcPr>
          <w:p w:rsidR="004D0ABC" w:rsidRPr="002E67E3" w:rsidRDefault="004D0ABC" w:rsidP="004D0ABC">
            <w:pPr>
              <w:pStyle w:val="af6"/>
              <w:jc w:val="center"/>
              <w:rPr>
                <w:rFonts w:ascii="Times New Roman" w:hAnsi="Times New Roman" w:cs="Times New Roman"/>
              </w:rPr>
            </w:pPr>
            <w:proofErr w:type="gramStart"/>
            <w:r w:rsidRPr="002E67E3">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2E67E3" w:rsidRDefault="004D0ABC" w:rsidP="004D0ABC">
            <w:pPr>
              <w:pStyle w:val="af6"/>
              <w:jc w:val="center"/>
              <w:rPr>
                <w:rFonts w:ascii="Times New Roman" w:hAnsi="Times New Roman" w:cs="Times New Roman"/>
              </w:rPr>
            </w:pPr>
            <w:proofErr w:type="gramStart"/>
            <w:r w:rsidRPr="002E67E3">
              <w:rPr>
                <w:rFonts w:ascii="Times New Roman" w:hAnsi="Times New Roman" w:cs="Times New Roman"/>
              </w:rPr>
              <w:t>плодоовощная</w:t>
            </w:r>
            <w:proofErr w:type="gramEnd"/>
            <w:r w:rsidRPr="002E67E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401CCA" w:rsidRDefault="004D0ABC" w:rsidP="004D0ABC">
            <w:pPr>
              <w:pStyle w:val="af5"/>
              <w:jc w:val="center"/>
              <w:rPr>
                <w:rFonts w:ascii="Times New Roman" w:hAnsi="Times New Roman" w:cs="Times New Roman"/>
              </w:rPr>
            </w:pPr>
            <w:r w:rsidRPr="00401CC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4D0ABC" w:rsidRPr="00BE6B8C" w:rsidRDefault="004D0ABC" w:rsidP="004D0ABC">
            <w:pPr>
              <w:pStyle w:val="af6"/>
              <w:rPr>
                <w:rFonts w:ascii="Times New Roman" w:hAnsi="Times New Roman" w:cs="Times New Roman"/>
                <w:color w:val="000000" w:themeColor="text1"/>
                <w:sz w:val="23"/>
                <w:szCs w:val="23"/>
              </w:rPr>
            </w:pPr>
            <w:r w:rsidRPr="008E0134">
              <w:rPr>
                <w:rFonts w:ascii="Times New Roman" w:hAnsi="Times New Roman" w:cs="Times New Roman"/>
              </w:rPr>
              <w:t>г. Майкоп, ул. Пионерская - (Бульвар Победы - у самолета) (приложение № 13)</w:t>
            </w:r>
          </w:p>
        </w:tc>
        <w:tc>
          <w:tcPr>
            <w:tcW w:w="2551"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6"/>
              <w:jc w:val="center"/>
              <w:rPr>
                <w:rFonts w:ascii="Times New Roman" w:hAnsi="Times New Roman" w:cs="Times New Roman"/>
              </w:rPr>
            </w:pPr>
            <w:r w:rsidRPr="00957CE6">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6"/>
              <w:jc w:val="center"/>
              <w:rPr>
                <w:rFonts w:ascii="Times New Roman" w:hAnsi="Times New Roman" w:cs="Times New Roman"/>
              </w:rPr>
            </w:pPr>
            <w:proofErr w:type="gramStart"/>
            <w:r w:rsidRPr="00957CE6">
              <w:rPr>
                <w:rFonts w:ascii="Times New Roman" w:hAnsi="Times New Roman" w:cs="Times New Roman"/>
              </w:rPr>
              <w:t>детские</w:t>
            </w:r>
            <w:proofErr w:type="gramEnd"/>
            <w:r w:rsidRPr="00957CE6">
              <w:rPr>
                <w:rFonts w:ascii="Times New Roman" w:hAnsi="Times New Roman" w:cs="Times New Roman"/>
              </w:rPr>
              <w:t xml:space="preserve"> аттракционы</w:t>
            </w:r>
          </w:p>
          <w:p w:rsidR="004D0ABC" w:rsidRPr="00957CE6" w:rsidRDefault="004D0ABC" w:rsidP="004D0ABC">
            <w:pPr>
              <w:pStyle w:val="af6"/>
              <w:jc w:val="center"/>
              <w:rPr>
                <w:rFonts w:ascii="Times New Roman" w:hAnsi="Times New Roman" w:cs="Times New Roman"/>
              </w:rPr>
            </w:pPr>
            <w:r w:rsidRPr="00957CE6">
              <w:rPr>
                <w:rFonts w:ascii="Times New Roman" w:hAnsi="Times New Roman" w:cs="Times New Roman"/>
              </w:rPr>
              <w:t>(</w:t>
            </w:r>
            <w:proofErr w:type="gramStart"/>
            <w:r w:rsidRPr="00957CE6">
              <w:rPr>
                <w:rFonts w:ascii="Times New Roman" w:hAnsi="Times New Roman" w:cs="Times New Roman"/>
              </w:rPr>
              <w:t>прокат</w:t>
            </w:r>
            <w:proofErr w:type="gramEnd"/>
            <w:r w:rsidRPr="00957CE6">
              <w:rPr>
                <w:rFonts w:ascii="Times New Roman" w:hAnsi="Times New Roman" w:cs="Times New Roman"/>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5"/>
              <w:jc w:val="center"/>
              <w:rPr>
                <w:rFonts w:ascii="Times New Roman" w:hAnsi="Times New Roman" w:cs="Times New Roman"/>
              </w:rPr>
            </w:pPr>
            <w:r w:rsidRPr="00957CE6">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6"/>
              <w:rPr>
                <w:rFonts w:ascii="Times New Roman" w:hAnsi="Times New Roman" w:cs="Times New Roman"/>
                <w:color w:val="000000" w:themeColor="text1"/>
                <w:sz w:val="23"/>
                <w:szCs w:val="23"/>
              </w:rPr>
            </w:pPr>
            <w:r w:rsidRPr="001970EB">
              <w:rPr>
                <w:rFonts w:ascii="Times New Roman" w:hAnsi="Times New Roman" w:cs="Times New Roman"/>
                <w:color w:val="000000" w:themeColor="text1"/>
                <w:sz w:val="23"/>
                <w:szCs w:val="23"/>
              </w:rPr>
              <w:t xml:space="preserve">г. Майкоп, ул. Шоссейная, 20 (приложение </w:t>
            </w:r>
            <w:r>
              <w:rPr>
                <w:rFonts w:ascii="Times New Roman" w:hAnsi="Times New Roman" w:cs="Times New Roman"/>
                <w:color w:val="000000" w:themeColor="text1"/>
                <w:sz w:val="23"/>
                <w:szCs w:val="23"/>
              </w:rPr>
              <w:t>№ 5)</w:t>
            </w:r>
          </w:p>
        </w:tc>
        <w:tc>
          <w:tcPr>
            <w:tcW w:w="2551"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6"/>
              <w:jc w:val="center"/>
              <w:rPr>
                <w:rFonts w:ascii="Times New Roman" w:hAnsi="Times New Roman" w:cs="Times New Roman"/>
              </w:rPr>
            </w:pPr>
            <w:r w:rsidRPr="00957CE6">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6"/>
              <w:jc w:val="center"/>
              <w:rPr>
                <w:rFonts w:ascii="Times New Roman" w:hAnsi="Times New Roman" w:cs="Times New Roman"/>
              </w:rPr>
            </w:pPr>
            <w:proofErr w:type="gramStart"/>
            <w:r w:rsidRPr="00957CE6">
              <w:rPr>
                <w:rFonts w:ascii="Times New Roman" w:hAnsi="Times New Roman" w:cs="Times New Roman"/>
              </w:rPr>
              <w:t>детские</w:t>
            </w:r>
            <w:proofErr w:type="gramEnd"/>
            <w:r w:rsidRPr="00957CE6">
              <w:rPr>
                <w:rFonts w:ascii="Times New Roman" w:hAnsi="Times New Roman" w:cs="Times New Roman"/>
              </w:rPr>
              <w:t xml:space="preserve"> аттракционы</w:t>
            </w:r>
          </w:p>
          <w:p w:rsidR="004D0ABC" w:rsidRPr="00957CE6" w:rsidRDefault="004D0ABC" w:rsidP="004D0ABC">
            <w:pPr>
              <w:pStyle w:val="af6"/>
              <w:jc w:val="center"/>
              <w:rPr>
                <w:rFonts w:ascii="Times New Roman" w:hAnsi="Times New Roman" w:cs="Times New Roman"/>
              </w:rPr>
            </w:pPr>
            <w:r w:rsidRPr="00957CE6">
              <w:rPr>
                <w:rFonts w:ascii="Times New Roman" w:hAnsi="Times New Roman" w:cs="Times New Roman"/>
              </w:rPr>
              <w:t>(</w:t>
            </w:r>
            <w:proofErr w:type="gramStart"/>
            <w:r w:rsidRPr="00957CE6">
              <w:rPr>
                <w:rFonts w:ascii="Times New Roman" w:hAnsi="Times New Roman" w:cs="Times New Roman"/>
              </w:rPr>
              <w:t>прокат</w:t>
            </w:r>
            <w:proofErr w:type="gramEnd"/>
            <w:r w:rsidRPr="00957CE6">
              <w:rPr>
                <w:rFonts w:ascii="Times New Roman" w:hAnsi="Times New Roman" w:cs="Times New Roman"/>
              </w:rPr>
              <w:t xml:space="preserve"> пони)</w:t>
            </w:r>
          </w:p>
        </w:tc>
        <w:tc>
          <w:tcPr>
            <w:tcW w:w="2126" w:type="dxa"/>
            <w:tcBorders>
              <w:top w:val="single" w:sz="4" w:space="0" w:color="auto"/>
              <w:left w:val="single" w:sz="4" w:space="0" w:color="auto"/>
              <w:bottom w:val="single" w:sz="4" w:space="0" w:color="auto"/>
              <w:right w:val="single" w:sz="4" w:space="0" w:color="auto"/>
            </w:tcBorders>
          </w:tcPr>
          <w:p w:rsidR="004D0ABC" w:rsidRPr="00957CE6" w:rsidRDefault="004D0ABC" w:rsidP="004D0ABC">
            <w:pPr>
              <w:pStyle w:val="af5"/>
              <w:jc w:val="center"/>
              <w:rPr>
                <w:rFonts w:ascii="Times New Roman" w:hAnsi="Times New Roman" w:cs="Times New Roman"/>
              </w:rPr>
            </w:pPr>
            <w:r w:rsidRPr="00957CE6">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4D0ABC" w:rsidRPr="00860FE7" w:rsidRDefault="004D0ABC" w:rsidP="004D0ABC">
            <w:r w:rsidRPr="00860FE7">
              <w:t xml:space="preserve">г. Майкоп, ул. Ворошилова (у въезда на территорию ОГИБДД МВД России по г. Майкопу) (приложение № </w:t>
            </w:r>
            <w:r>
              <w:t>2</w:t>
            </w:r>
            <w:r w:rsidRPr="00860FE7">
              <w:t xml:space="preserve">8) </w:t>
            </w:r>
          </w:p>
        </w:tc>
        <w:tc>
          <w:tcPr>
            <w:tcW w:w="2551"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rPr>
            </w:pPr>
            <w:proofErr w:type="gramStart"/>
            <w:r w:rsidRPr="0001738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sz w:val="20"/>
                <w:szCs w:val="20"/>
              </w:rPr>
            </w:pPr>
            <w:proofErr w:type="gramStart"/>
            <w:r w:rsidRPr="00017380">
              <w:rPr>
                <w:rFonts w:ascii="Times New Roman" w:hAnsi="Times New Roman" w:cs="Times New Roman"/>
                <w:sz w:val="20"/>
                <w:szCs w:val="20"/>
              </w:rPr>
              <w:t>непродовольственные</w:t>
            </w:r>
            <w:proofErr w:type="gramEnd"/>
            <w:r w:rsidRPr="00017380">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5"/>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11,0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4D0ABC" w:rsidRPr="00860FE7" w:rsidRDefault="004D0ABC" w:rsidP="004D0ABC">
            <w:r w:rsidRPr="00860FE7">
              <w:t xml:space="preserve">г. Майкоп, ул. Ворошилова (у въезда на территорию ОГИБДД МВД России по г. Майкопу) (приложение № </w:t>
            </w:r>
            <w:r>
              <w:t>2</w:t>
            </w:r>
            <w:r w:rsidRPr="00860FE7">
              <w:t xml:space="preserve">8) </w:t>
            </w:r>
          </w:p>
        </w:tc>
        <w:tc>
          <w:tcPr>
            <w:tcW w:w="2551"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rPr>
            </w:pPr>
            <w:proofErr w:type="gramStart"/>
            <w:r w:rsidRPr="0001738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sz w:val="20"/>
                <w:szCs w:val="20"/>
              </w:rPr>
            </w:pPr>
            <w:proofErr w:type="gramStart"/>
            <w:r w:rsidRPr="00017380">
              <w:rPr>
                <w:rFonts w:ascii="Times New Roman" w:hAnsi="Times New Roman" w:cs="Times New Roman"/>
                <w:sz w:val="20"/>
                <w:szCs w:val="20"/>
              </w:rPr>
              <w:t>непродовольственные</w:t>
            </w:r>
            <w:proofErr w:type="gramEnd"/>
            <w:r w:rsidRPr="00017380">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5"/>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9,0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4D0ABC" w:rsidRPr="00860FE7" w:rsidRDefault="004D0ABC" w:rsidP="004D0ABC">
            <w:r w:rsidRPr="00860FE7">
              <w:t xml:space="preserve">г. Майкоп, ул. Ворошилова (у въезда на территорию ОГИБДД МВД России по г. Майкопу) (приложение № </w:t>
            </w:r>
            <w:r>
              <w:t>2</w:t>
            </w:r>
            <w:r w:rsidRPr="00860FE7">
              <w:t xml:space="preserve">8) </w:t>
            </w:r>
          </w:p>
        </w:tc>
        <w:tc>
          <w:tcPr>
            <w:tcW w:w="2551"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rPr>
            </w:pPr>
            <w:proofErr w:type="gramStart"/>
            <w:r w:rsidRPr="0001738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sz w:val="20"/>
                <w:szCs w:val="20"/>
              </w:rPr>
            </w:pPr>
            <w:proofErr w:type="gramStart"/>
            <w:r w:rsidRPr="00017380">
              <w:rPr>
                <w:rFonts w:ascii="Times New Roman" w:hAnsi="Times New Roman" w:cs="Times New Roman"/>
                <w:sz w:val="20"/>
                <w:szCs w:val="20"/>
              </w:rPr>
              <w:t>непродовольственные</w:t>
            </w:r>
            <w:proofErr w:type="gramEnd"/>
            <w:r w:rsidRPr="00017380">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5"/>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9,0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rPr>
                <w:rFonts w:ascii="Times New Roman" w:hAnsi="Times New Roman" w:cs="Times New Roman"/>
              </w:rPr>
            </w:pPr>
            <w:r w:rsidRPr="00017380">
              <w:rPr>
                <w:rFonts w:ascii="Times New Roman" w:hAnsi="Times New Roman" w:cs="Times New Roman"/>
              </w:rPr>
              <w:t xml:space="preserve">г. Майкоп, ул. Ворошилова (у въезда на территорию ОГИБДД МВД России по г. Майкопу) (приложение </w:t>
            </w:r>
            <w:r>
              <w:rPr>
                <w:rFonts w:ascii="Times New Roman" w:hAnsi="Times New Roman" w:cs="Times New Roman"/>
              </w:rPr>
              <w:t>№ 28</w:t>
            </w:r>
            <w:r w:rsidRPr="0001738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rPr>
            </w:pPr>
            <w:proofErr w:type="gramStart"/>
            <w:r w:rsidRPr="0001738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17380" w:rsidRDefault="004D0ABC" w:rsidP="004D0ABC">
            <w:pPr>
              <w:pStyle w:val="af6"/>
              <w:jc w:val="center"/>
              <w:rPr>
                <w:rFonts w:ascii="Times New Roman" w:hAnsi="Times New Roman" w:cs="Times New Roman"/>
                <w:sz w:val="20"/>
                <w:szCs w:val="20"/>
              </w:rPr>
            </w:pPr>
            <w:proofErr w:type="gramStart"/>
            <w:r w:rsidRPr="00017380">
              <w:rPr>
                <w:rFonts w:ascii="Times New Roman" w:hAnsi="Times New Roman" w:cs="Times New Roman"/>
                <w:sz w:val="20"/>
                <w:szCs w:val="20"/>
              </w:rPr>
              <w:t>непродовольственные</w:t>
            </w:r>
            <w:proofErr w:type="gramEnd"/>
            <w:r w:rsidRPr="00017380">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47693" w:rsidRDefault="004D0ABC" w:rsidP="004D0ABC">
            <w:pPr>
              <w:pStyle w:val="af5"/>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12,0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lastRenderedPageBreak/>
              <w:t>48</w:t>
            </w: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rPr>
                <w:color w:val="000000" w:themeColor="text1"/>
              </w:rPr>
            </w:pPr>
            <w:r w:rsidRPr="000C104A">
              <w:rPr>
                <w:color w:val="000000" w:themeColor="text1"/>
              </w:rPr>
              <w:t>52</w:t>
            </w:r>
          </w:p>
          <w:p w:rsidR="004D0ABC" w:rsidRPr="000C104A" w:rsidRDefault="004D0ABC" w:rsidP="004D0ABC">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rPr>
                <w:rFonts w:ascii="Times New Roman" w:hAnsi="Times New Roman" w:cs="Times New Roman"/>
              </w:rPr>
            </w:pPr>
            <w:r w:rsidRPr="005B05B3">
              <w:rPr>
                <w:rFonts w:ascii="Times New Roman" w:hAnsi="Times New Roman" w:cs="Times New Roman"/>
              </w:rPr>
              <w:t xml:space="preserve">п. Северный, ул. Ленина (напротив дома </w:t>
            </w:r>
            <w:r>
              <w:rPr>
                <w:rFonts w:ascii="Times New Roman" w:hAnsi="Times New Roman" w:cs="Times New Roman"/>
              </w:rPr>
              <w:t>№</w:t>
            </w:r>
            <w:r w:rsidRPr="005B05B3">
              <w:rPr>
                <w:rFonts w:ascii="Times New Roman" w:hAnsi="Times New Roman" w:cs="Times New Roman"/>
              </w:rPr>
              <w:t xml:space="preserve"> 56) (приложение </w:t>
            </w:r>
            <w:r>
              <w:rPr>
                <w:rFonts w:ascii="Times New Roman" w:hAnsi="Times New Roman" w:cs="Times New Roman"/>
              </w:rPr>
              <w:t>№ 29)</w:t>
            </w:r>
          </w:p>
        </w:tc>
        <w:tc>
          <w:tcPr>
            <w:tcW w:w="2551"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6"/>
              <w:jc w:val="center"/>
              <w:rPr>
                <w:rFonts w:ascii="Times New Roman" w:hAnsi="Times New Roman" w:cs="Times New Roman"/>
              </w:rPr>
            </w:pPr>
            <w:proofErr w:type="gramStart"/>
            <w:r w:rsidRPr="005B05B3">
              <w:rPr>
                <w:rFonts w:ascii="Times New Roman" w:hAnsi="Times New Roman" w:cs="Times New Roman"/>
              </w:rPr>
              <w:t>плодоовощная</w:t>
            </w:r>
            <w:proofErr w:type="gramEnd"/>
            <w:r w:rsidRPr="005B05B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B05B3" w:rsidRDefault="004D0ABC" w:rsidP="004D0ABC">
            <w:pPr>
              <w:pStyle w:val="af5"/>
              <w:jc w:val="center"/>
              <w:rPr>
                <w:rFonts w:ascii="Times New Roman" w:hAnsi="Times New Roman" w:cs="Times New Roman"/>
              </w:rPr>
            </w:pPr>
            <w:r w:rsidRPr="005B05B3">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rPr>
                <w:rFonts w:ascii="Times New Roman" w:hAnsi="Times New Roman" w:cs="Times New Roman"/>
              </w:rPr>
            </w:pPr>
            <w:r w:rsidRPr="005639D6">
              <w:rPr>
                <w:rFonts w:ascii="Times New Roman" w:hAnsi="Times New Roman" w:cs="Times New Roman"/>
              </w:rPr>
              <w:t xml:space="preserve">г. Майкоп, ул. Шоссейная - ул. Крайняя (приложение </w:t>
            </w:r>
            <w:r>
              <w:rPr>
                <w:rFonts w:ascii="Times New Roman" w:hAnsi="Times New Roman" w:cs="Times New Roman"/>
              </w:rPr>
              <w:t>№ 5</w:t>
            </w:r>
            <w:r w:rsidRPr="005639D6">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r w:rsidRPr="005639D6">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proofErr w:type="gramStart"/>
            <w:r w:rsidRPr="005639D6">
              <w:rPr>
                <w:rFonts w:ascii="Times New Roman" w:hAnsi="Times New Roman" w:cs="Times New Roman"/>
              </w:rPr>
              <w:t>детские</w:t>
            </w:r>
            <w:proofErr w:type="gramEnd"/>
            <w:r w:rsidRPr="005639D6">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5"/>
              <w:jc w:val="center"/>
              <w:rPr>
                <w:rFonts w:ascii="Times New Roman" w:hAnsi="Times New Roman" w:cs="Times New Roman"/>
              </w:rPr>
            </w:pPr>
            <w:r w:rsidRPr="005639D6">
              <w:rPr>
                <w:rFonts w:ascii="Times New Roman" w:hAnsi="Times New Roman" w:cs="Times New Roman"/>
              </w:rPr>
              <w:t>100,0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rPr>
                <w:rFonts w:ascii="Times New Roman" w:hAnsi="Times New Roman" w:cs="Times New Roman"/>
              </w:rPr>
            </w:pPr>
            <w:r w:rsidRPr="005639D6">
              <w:rPr>
                <w:rFonts w:ascii="Times New Roman" w:hAnsi="Times New Roman" w:cs="Times New Roman"/>
              </w:rPr>
              <w:t xml:space="preserve">г. Майкоп, ул. Шоссейная - ул. Крайняя (приложение </w:t>
            </w:r>
            <w:r>
              <w:rPr>
                <w:rFonts w:ascii="Times New Roman" w:hAnsi="Times New Roman" w:cs="Times New Roman"/>
              </w:rPr>
              <w:t>№ 5)</w:t>
            </w:r>
          </w:p>
        </w:tc>
        <w:tc>
          <w:tcPr>
            <w:tcW w:w="2551"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r w:rsidRPr="005639D6">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proofErr w:type="gramStart"/>
            <w:r w:rsidRPr="005639D6">
              <w:rPr>
                <w:rFonts w:ascii="Times New Roman" w:hAnsi="Times New Roman" w:cs="Times New Roman"/>
              </w:rPr>
              <w:t>детские</w:t>
            </w:r>
            <w:proofErr w:type="gramEnd"/>
            <w:r w:rsidRPr="005639D6">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5"/>
              <w:jc w:val="center"/>
              <w:rPr>
                <w:rFonts w:ascii="Times New Roman" w:hAnsi="Times New Roman" w:cs="Times New Roman"/>
              </w:rPr>
            </w:pPr>
            <w:r w:rsidRPr="005639D6">
              <w:rPr>
                <w:rFonts w:ascii="Times New Roman" w:hAnsi="Times New Roman" w:cs="Times New Roman"/>
              </w:rPr>
              <w:t>30,0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rPr>
                <w:rFonts w:ascii="Times New Roman" w:hAnsi="Times New Roman" w:cs="Times New Roman"/>
              </w:rPr>
            </w:pPr>
            <w:r w:rsidRPr="005639D6">
              <w:rPr>
                <w:rFonts w:ascii="Times New Roman" w:hAnsi="Times New Roman" w:cs="Times New Roman"/>
              </w:rPr>
              <w:t xml:space="preserve">г. Майкоп, ул. Комсомольская, 316 (приложение </w:t>
            </w:r>
            <w:r>
              <w:rPr>
                <w:rFonts w:ascii="Times New Roman" w:hAnsi="Times New Roman" w:cs="Times New Roman"/>
              </w:rPr>
              <w:t>№30)</w:t>
            </w:r>
            <w:r w:rsidRPr="005639D6">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proofErr w:type="gramStart"/>
            <w:r w:rsidRPr="005639D6">
              <w:rPr>
                <w:rFonts w:ascii="Times New Roman" w:hAnsi="Times New Roman" w:cs="Times New Roman"/>
              </w:rPr>
              <w:t>бахчевой</w:t>
            </w:r>
            <w:proofErr w:type="gramEnd"/>
            <w:r w:rsidRPr="005639D6">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6"/>
              <w:jc w:val="center"/>
              <w:rPr>
                <w:rFonts w:ascii="Times New Roman" w:hAnsi="Times New Roman" w:cs="Times New Roman"/>
              </w:rPr>
            </w:pPr>
            <w:proofErr w:type="gramStart"/>
            <w:r w:rsidRPr="005639D6">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5639D6" w:rsidRDefault="004D0ABC" w:rsidP="004D0ABC">
            <w:pPr>
              <w:pStyle w:val="af5"/>
              <w:jc w:val="center"/>
              <w:rPr>
                <w:rFonts w:ascii="Times New Roman" w:hAnsi="Times New Roman" w:cs="Times New Roman"/>
              </w:rPr>
            </w:pPr>
            <w:r w:rsidRPr="005639D6">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C33529">
              <w:rPr>
                <w:rFonts w:ascii="Times New Roman" w:hAnsi="Times New Roman" w:cs="Times New Roman"/>
              </w:rPr>
              <w:t xml:space="preserve">г. Майкоп, ул. Железнодорожная, 172 (рядом с ТЦ </w:t>
            </w:r>
            <w:r>
              <w:rPr>
                <w:rFonts w:ascii="Times New Roman" w:hAnsi="Times New Roman" w:cs="Times New Roman"/>
              </w:rPr>
              <w:t>«</w:t>
            </w:r>
            <w:r w:rsidRPr="00C33529">
              <w:rPr>
                <w:rFonts w:ascii="Times New Roman" w:hAnsi="Times New Roman" w:cs="Times New Roman"/>
              </w:rPr>
              <w:t>ЦКЗ</w:t>
            </w:r>
            <w:r>
              <w:rPr>
                <w:rFonts w:ascii="Times New Roman" w:hAnsi="Times New Roman" w:cs="Times New Roman"/>
              </w:rPr>
              <w:t>»</w:t>
            </w:r>
            <w:r w:rsidRPr="00C33529">
              <w:rPr>
                <w:rFonts w:ascii="Times New Roman" w:hAnsi="Times New Roman" w:cs="Times New Roman"/>
              </w:rPr>
              <w:t>)</w:t>
            </w:r>
          </w:p>
          <w:p w:rsidR="004D0ABC" w:rsidRPr="00C33529" w:rsidRDefault="004D0ABC" w:rsidP="004D0ABC">
            <w:pPr>
              <w:pStyle w:val="af6"/>
              <w:rPr>
                <w:rFonts w:ascii="Times New Roman" w:hAnsi="Times New Roman" w:cs="Times New Roman"/>
              </w:rPr>
            </w:pPr>
            <w:r w:rsidRPr="00C33529">
              <w:rPr>
                <w:rFonts w:ascii="Times New Roman" w:hAnsi="Times New Roman" w:cs="Times New Roman"/>
              </w:rPr>
              <w:t xml:space="preserve"> (</w:t>
            </w:r>
            <w:proofErr w:type="gramStart"/>
            <w:r w:rsidRPr="00C33529">
              <w:rPr>
                <w:rFonts w:ascii="Times New Roman" w:hAnsi="Times New Roman" w:cs="Times New Roman"/>
              </w:rPr>
              <w:t>приложение</w:t>
            </w:r>
            <w:proofErr w:type="gramEnd"/>
            <w:r w:rsidRPr="00C33529">
              <w:rPr>
                <w:rFonts w:ascii="Times New Roman" w:hAnsi="Times New Roman" w:cs="Times New Roman"/>
              </w:rPr>
              <w:t xml:space="preserve"> </w:t>
            </w:r>
            <w:r>
              <w:rPr>
                <w:rFonts w:ascii="Times New Roman" w:hAnsi="Times New Roman" w:cs="Times New Roman"/>
              </w:rPr>
              <w:t>№ 31</w:t>
            </w:r>
            <w:r w:rsidRPr="00C33529">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C33529" w:rsidRDefault="004D0ABC" w:rsidP="004D0ABC">
            <w:pPr>
              <w:pStyle w:val="af6"/>
              <w:jc w:val="center"/>
              <w:rPr>
                <w:rFonts w:ascii="Times New Roman" w:hAnsi="Times New Roman" w:cs="Times New Roman"/>
              </w:rPr>
            </w:pPr>
            <w:proofErr w:type="gramStart"/>
            <w:r w:rsidRPr="00C33529">
              <w:rPr>
                <w:rFonts w:ascii="Times New Roman" w:hAnsi="Times New Roman" w:cs="Times New Roman"/>
              </w:rPr>
              <w:t>бахчевой</w:t>
            </w:r>
            <w:proofErr w:type="gramEnd"/>
            <w:r w:rsidRPr="00C33529">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C33529" w:rsidRDefault="004D0ABC" w:rsidP="004D0ABC">
            <w:pPr>
              <w:pStyle w:val="af6"/>
              <w:jc w:val="center"/>
              <w:rPr>
                <w:rFonts w:ascii="Times New Roman" w:hAnsi="Times New Roman" w:cs="Times New Roman"/>
              </w:rPr>
            </w:pPr>
            <w:proofErr w:type="gramStart"/>
            <w:r w:rsidRPr="00C33529">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C33529" w:rsidRDefault="004D0ABC" w:rsidP="004D0ABC">
            <w:pPr>
              <w:pStyle w:val="af5"/>
              <w:jc w:val="center"/>
              <w:rPr>
                <w:rFonts w:ascii="Times New Roman" w:hAnsi="Times New Roman" w:cs="Times New Roman"/>
              </w:rPr>
            </w:pPr>
            <w:r w:rsidRPr="00C33529">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4D0ABC" w:rsidRPr="00581DB8" w:rsidRDefault="004D0ABC" w:rsidP="004D0ABC">
            <w:pPr>
              <w:pStyle w:val="af6"/>
              <w:rPr>
                <w:rFonts w:ascii="Times New Roman" w:hAnsi="Times New Roman" w:cs="Times New Roman"/>
              </w:rPr>
            </w:pPr>
            <w:r w:rsidRPr="00581DB8">
              <w:rPr>
                <w:rFonts w:ascii="Times New Roman" w:hAnsi="Times New Roman" w:cs="Times New Roman"/>
              </w:rPr>
              <w:t xml:space="preserve">г. Майкоп, ул. Юннатов, 11 (напротив заправки) (приложение </w:t>
            </w:r>
            <w:r>
              <w:rPr>
                <w:rFonts w:ascii="Times New Roman" w:hAnsi="Times New Roman" w:cs="Times New Roman"/>
              </w:rPr>
              <w:t>№ 32)</w:t>
            </w:r>
          </w:p>
        </w:tc>
        <w:tc>
          <w:tcPr>
            <w:tcW w:w="2551" w:type="dxa"/>
            <w:tcBorders>
              <w:top w:val="single" w:sz="4" w:space="0" w:color="auto"/>
              <w:left w:val="single" w:sz="4" w:space="0" w:color="auto"/>
              <w:bottom w:val="single" w:sz="4" w:space="0" w:color="auto"/>
              <w:right w:val="single" w:sz="4" w:space="0" w:color="auto"/>
            </w:tcBorders>
          </w:tcPr>
          <w:p w:rsidR="004D0ABC" w:rsidRPr="00581DB8" w:rsidRDefault="004D0ABC" w:rsidP="004D0ABC">
            <w:pPr>
              <w:pStyle w:val="af6"/>
              <w:jc w:val="center"/>
              <w:rPr>
                <w:rFonts w:ascii="Times New Roman" w:hAnsi="Times New Roman" w:cs="Times New Roman"/>
              </w:rPr>
            </w:pPr>
            <w:proofErr w:type="spellStart"/>
            <w:proofErr w:type="gramStart"/>
            <w:r w:rsidRPr="00581DB8">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81DB8" w:rsidRDefault="004D0ABC" w:rsidP="004D0ABC">
            <w:pPr>
              <w:pStyle w:val="af6"/>
              <w:jc w:val="center"/>
              <w:rPr>
                <w:rFonts w:ascii="Times New Roman" w:hAnsi="Times New Roman" w:cs="Times New Roman"/>
                <w:sz w:val="22"/>
                <w:szCs w:val="22"/>
              </w:rPr>
            </w:pPr>
            <w:proofErr w:type="gramStart"/>
            <w:r w:rsidRPr="00581DB8">
              <w:rPr>
                <w:rFonts w:ascii="Times New Roman" w:hAnsi="Times New Roman" w:cs="Times New Roman"/>
                <w:sz w:val="22"/>
                <w:szCs w:val="22"/>
              </w:rPr>
              <w:t>продовольственные</w:t>
            </w:r>
            <w:proofErr w:type="gramEnd"/>
            <w:r w:rsidRPr="00581DB8">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581DB8" w:rsidRDefault="004D0ABC" w:rsidP="004D0ABC">
            <w:pPr>
              <w:pStyle w:val="af5"/>
              <w:jc w:val="center"/>
              <w:rPr>
                <w:rFonts w:ascii="Times New Roman" w:hAnsi="Times New Roman" w:cs="Times New Roman"/>
              </w:rPr>
            </w:pPr>
            <w:r w:rsidRPr="00581DB8">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4D0ABC" w:rsidRPr="0082693B" w:rsidRDefault="004D0ABC" w:rsidP="004D0ABC">
            <w:pPr>
              <w:pStyle w:val="af6"/>
              <w:rPr>
                <w:rFonts w:ascii="Times New Roman" w:hAnsi="Times New Roman" w:cs="Times New Roman"/>
              </w:rPr>
            </w:pPr>
            <w:r w:rsidRPr="0082693B">
              <w:rPr>
                <w:rFonts w:ascii="Times New Roman" w:hAnsi="Times New Roman" w:cs="Times New Roman"/>
              </w:rPr>
              <w:t xml:space="preserve">г. Майкоп, ул. Батарейная (на углу с пер. Батарейный) (приложение </w:t>
            </w:r>
            <w:r>
              <w:rPr>
                <w:rFonts w:ascii="Times New Roman" w:hAnsi="Times New Roman" w:cs="Times New Roman"/>
              </w:rPr>
              <w:t>№ 33)</w:t>
            </w:r>
          </w:p>
        </w:tc>
        <w:tc>
          <w:tcPr>
            <w:tcW w:w="2551" w:type="dxa"/>
            <w:tcBorders>
              <w:top w:val="single" w:sz="4" w:space="0" w:color="auto"/>
              <w:left w:val="single" w:sz="4" w:space="0" w:color="auto"/>
              <w:bottom w:val="single" w:sz="4" w:space="0" w:color="auto"/>
              <w:right w:val="single" w:sz="4" w:space="0" w:color="auto"/>
            </w:tcBorders>
          </w:tcPr>
          <w:p w:rsidR="004D0ABC" w:rsidRPr="0082693B" w:rsidRDefault="004D0ABC" w:rsidP="004D0ABC">
            <w:pPr>
              <w:pStyle w:val="af6"/>
              <w:jc w:val="center"/>
              <w:rPr>
                <w:rFonts w:ascii="Times New Roman" w:hAnsi="Times New Roman" w:cs="Times New Roman"/>
              </w:rPr>
            </w:pPr>
            <w:proofErr w:type="gramStart"/>
            <w:r w:rsidRPr="0082693B">
              <w:rPr>
                <w:rFonts w:ascii="Times New Roman" w:hAnsi="Times New Roman" w:cs="Times New Roman"/>
              </w:rPr>
              <w:t>бахчевой</w:t>
            </w:r>
            <w:proofErr w:type="gramEnd"/>
            <w:r w:rsidRPr="0082693B">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82693B" w:rsidRDefault="004D0ABC" w:rsidP="004D0ABC">
            <w:pPr>
              <w:pStyle w:val="af6"/>
              <w:jc w:val="center"/>
              <w:rPr>
                <w:rFonts w:ascii="Times New Roman" w:hAnsi="Times New Roman" w:cs="Times New Roman"/>
              </w:rPr>
            </w:pPr>
            <w:proofErr w:type="gramStart"/>
            <w:r w:rsidRPr="0082693B">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82693B" w:rsidRDefault="004D0ABC" w:rsidP="004D0ABC">
            <w:pPr>
              <w:pStyle w:val="af5"/>
              <w:jc w:val="center"/>
              <w:rPr>
                <w:rFonts w:ascii="Times New Roman" w:hAnsi="Times New Roman" w:cs="Times New Roman"/>
              </w:rPr>
            </w:pPr>
            <w:r w:rsidRPr="0082693B">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4D0ABC" w:rsidRPr="00CB5FDC" w:rsidRDefault="004D0ABC" w:rsidP="004D0ABC">
            <w:pPr>
              <w:pStyle w:val="af6"/>
              <w:rPr>
                <w:rFonts w:ascii="Times New Roman" w:hAnsi="Times New Roman" w:cs="Times New Roman"/>
              </w:rPr>
            </w:pPr>
            <w:r w:rsidRPr="00CB5FDC">
              <w:rPr>
                <w:rFonts w:ascii="Times New Roman" w:hAnsi="Times New Roman" w:cs="Times New Roman"/>
              </w:rPr>
              <w:t xml:space="preserve">г. Майкоп, ул. Чкалова, 80а (приложение № </w:t>
            </w:r>
            <w:r>
              <w:rPr>
                <w:rFonts w:ascii="Times New Roman" w:hAnsi="Times New Roman" w:cs="Times New Roman"/>
              </w:rPr>
              <w:t>34</w:t>
            </w:r>
            <w:r w:rsidRPr="00CB5FDC">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CB5FDC" w:rsidRDefault="004D0ABC" w:rsidP="004D0ABC">
            <w:pPr>
              <w:pStyle w:val="af6"/>
              <w:jc w:val="center"/>
              <w:rPr>
                <w:rFonts w:ascii="Times New Roman" w:hAnsi="Times New Roman" w:cs="Times New Roman"/>
              </w:rPr>
            </w:pPr>
            <w:proofErr w:type="gramStart"/>
            <w:r w:rsidRPr="00CB5FD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CB5FDC" w:rsidRDefault="004D0ABC" w:rsidP="004D0ABC">
            <w:pPr>
              <w:pStyle w:val="af6"/>
              <w:jc w:val="center"/>
              <w:rPr>
                <w:rFonts w:ascii="Times New Roman" w:hAnsi="Times New Roman" w:cs="Times New Roman"/>
              </w:rPr>
            </w:pPr>
            <w:proofErr w:type="gramStart"/>
            <w:r w:rsidRPr="00CB5FDC">
              <w:rPr>
                <w:rFonts w:ascii="Times New Roman" w:hAnsi="Times New Roman" w:cs="Times New Roman"/>
              </w:rPr>
              <w:t>хлебобулочные</w:t>
            </w:r>
            <w:proofErr w:type="gramEnd"/>
            <w:r w:rsidRPr="00CB5FDC">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D0ABC" w:rsidRPr="00CB5FDC" w:rsidRDefault="004D0ABC" w:rsidP="004D0ABC">
            <w:pPr>
              <w:pStyle w:val="af5"/>
              <w:jc w:val="center"/>
              <w:rPr>
                <w:rFonts w:ascii="Times New Roman" w:hAnsi="Times New Roman" w:cs="Times New Roman"/>
              </w:rPr>
            </w:pPr>
            <w:r w:rsidRPr="00CB5FDC">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lastRenderedPageBreak/>
              <w:t>64</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t>66</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 xml:space="preserve">ст. Ханская, ул. Верещагина и ул. Веселая, 43 </w:t>
            </w:r>
          </w:p>
          <w:p w:rsidR="004D0ABC" w:rsidRPr="00EA66FA" w:rsidRDefault="004D0ABC" w:rsidP="004D0ABC">
            <w:pPr>
              <w:pStyle w:val="af6"/>
              <w:rPr>
                <w:rFonts w:ascii="Times New Roman" w:hAnsi="Times New Roman" w:cs="Times New Roman"/>
              </w:rPr>
            </w:pPr>
            <w:r w:rsidRPr="00EA66FA">
              <w:rPr>
                <w:rFonts w:ascii="Times New Roman" w:hAnsi="Times New Roman" w:cs="Times New Roman"/>
              </w:rPr>
              <w:t>(</w:t>
            </w:r>
            <w:proofErr w:type="gramStart"/>
            <w:r w:rsidRPr="00EA66FA">
              <w:rPr>
                <w:rFonts w:ascii="Times New Roman" w:hAnsi="Times New Roman" w:cs="Times New Roman"/>
              </w:rPr>
              <w:t>приложение</w:t>
            </w:r>
            <w:proofErr w:type="gramEnd"/>
            <w:r w:rsidRPr="00EA66FA">
              <w:rPr>
                <w:rFonts w:ascii="Times New Roman" w:hAnsi="Times New Roman" w:cs="Times New Roman"/>
              </w:rPr>
              <w:t xml:space="preserve"> </w:t>
            </w:r>
            <w:r>
              <w:rPr>
                <w:rFonts w:ascii="Times New Roman" w:hAnsi="Times New Roman" w:cs="Times New Roman"/>
              </w:rPr>
              <w:t>№ 35</w:t>
            </w:r>
            <w:r w:rsidRPr="00EA66FA">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6"/>
              <w:jc w:val="center"/>
              <w:rPr>
                <w:rFonts w:ascii="Times New Roman" w:hAnsi="Times New Roman" w:cs="Times New Roman"/>
              </w:rPr>
            </w:pPr>
            <w:proofErr w:type="gramStart"/>
            <w:r w:rsidRPr="00EA66FA">
              <w:rPr>
                <w:rFonts w:ascii="Times New Roman" w:hAnsi="Times New Roman" w:cs="Times New Roman"/>
              </w:rPr>
              <w:t>плодоовощная</w:t>
            </w:r>
            <w:proofErr w:type="gramEnd"/>
            <w:r w:rsidRPr="00EA66FA">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66FA" w:rsidRDefault="004D0ABC" w:rsidP="004D0ABC">
            <w:pPr>
              <w:pStyle w:val="af5"/>
              <w:jc w:val="center"/>
              <w:rPr>
                <w:rFonts w:ascii="Times New Roman" w:hAnsi="Times New Roman" w:cs="Times New Roman"/>
              </w:rPr>
            </w:pPr>
            <w:r w:rsidRPr="00EA66FA">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4D0ABC" w:rsidRPr="00405FD9" w:rsidRDefault="004D0ABC" w:rsidP="004D0ABC">
            <w:pPr>
              <w:pStyle w:val="af6"/>
              <w:rPr>
                <w:rFonts w:ascii="Times New Roman" w:hAnsi="Times New Roman" w:cs="Times New Roman"/>
              </w:rPr>
            </w:pPr>
            <w:r w:rsidRPr="00405FD9">
              <w:rPr>
                <w:rFonts w:ascii="Times New Roman" w:hAnsi="Times New Roman" w:cs="Times New Roman"/>
              </w:rPr>
              <w:t xml:space="preserve">г. Майкоп, ул. Железнодорожная - ул. Пушкина </w:t>
            </w:r>
          </w:p>
          <w:p w:rsidR="004D0ABC" w:rsidRPr="00405FD9" w:rsidRDefault="004D0ABC" w:rsidP="004D0ABC">
            <w:pPr>
              <w:pStyle w:val="af6"/>
              <w:rPr>
                <w:rFonts w:ascii="Times New Roman" w:hAnsi="Times New Roman" w:cs="Times New Roman"/>
              </w:rPr>
            </w:pPr>
            <w:r w:rsidRPr="00405FD9">
              <w:rPr>
                <w:rFonts w:ascii="Times New Roman" w:hAnsi="Times New Roman" w:cs="Times New Roman"/>
              </w:rPr>
              <w:t>(</w:t>
            </w:r>
            <w:proofErr w:type="gramStart"/>
            <w:r w:rsidRPr="00405FD9">
              <w:rPr>
                <w:rFonts w:ascii="Times New Roman" w:hAnsi="Times New Roman" w:cs="Times New Roman"/>
              </w:rPr>
              <w:t>приложение</w:t>
            </w:r>
            <w:proofErr w:type="gramEnd"/>
            <w:r w:rsidRPr="00405FD9">
              <w:rPr>
                <w:rFonts w:ascii="Times New Roman" w:hAnsi="Times New Roman" w:cs="Times New Roman"/>
              </w:rPr>
              <w:t xml:space="preserve"> </w:t>
            </w:r>
            <w:r>
              <w:rPr>
                <w:rFonts w:ascii="Times New Roman" w:hAnsi="Times New Roman" w:cs="Times New Roman"/>
              </w:rPr>
              <w:t>№ 36</w:t>
            </w:r>
            <w:r w:rsidRPr="00405FD9">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405FD9" w:rsidRDefault="004D0ABC" w:rsidP="004D0ABC">
            <w:pPr>
              <w:pStyle w:val="af6"/>
              <w:jc w:val="center"/>
              <w:rPr>
                <w:rFonts w:ascii="Times New Roman" w:hAnsi="Times New Roman" w:cs="Times New Roman"/>
              </w:rPr>
            </w:pPr>
            <w:proofErr w:type="gramStart"/>
            <w:r w:rsidRPr="00405FD9">
              <w:rPr>
                <w:rFonts w:ascii="Times New Roman" w:hAnsi="Times New Roman" w:cs="Times New Roman"/>
              </w:rPr>
              <w:t>бахчевой</w:t>
            </w:r>
            <w:proofErr w:type="gramEnd"/>
            <w:r w:rsidRPr="00405FD9">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405FD9" w:rsidRDefault="004D0ABC" w:rsidP="004D0ABC">
            <w:pPr>
              <w:pStyle w:val="af6"/>
              <w:jc w:val="center"/>
              <w:rPr>
                <w:rFonts w:ascii="Times New Roman" w:hAnsi="Times New Roman" w:cs="Times New Roman"/>
              </w:rPr>
            </w:pPr>
            <w:proofErr w:type="gramStart"/>
            <w:r w:rsidRPr="00405FD9">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405FD9" w:rsidRDefault="004D0ABC" w:rsidP="004D0ABC">
            <w:pPr>
              <w:pStyle w:val="af5"/>
              <w:jc w:val="center"/>
              <w:rPr>
                <w:rFonts w:ascii="Times New Roman" w:hAnsi="Times New Roman" w:cs="Times New Roman"/>
              </w:rPr>
            </w:pPr>
            <w:r w:rsidRPr="00405FD9">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Pr="000C104A" w:rsidRDefault="004D0ABC" w:rsidP="004D0ABC">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rPr>
                <w:rFonts w:ascii="Times New Roman" w:hAnsi="Times New Roman" w:cs="Times New Roman"/>
              </w:rPr>
            </w:pPr>
            <w:r w:rsidRPr="00A31C02">
              <w:rPr>
                <w:rFonts w:ascii="Times New Roman" w:hAnsi="Times New Roman" w:cs="Times New Roman"/>
              </w:rPr>
              <w:t xml:space="preserve">г. Майкоп, ул. Пионерская (площадь </w:t>
            </w:r>
            <w:r>
              <w:rPr>
                <w:rFonts w:ascii="Times New Roman" w:hAnsi="Times New Roman" w:cs="Times New Roman"/>
              </w:rPr>
              <w:t>«</w:t>
            </w:r>
            <w:r w:rsidRPr="00A31C02">
              <w:rPr>
                <w:rFonts w:ascii="Times New Roman" w:hAnsi="Times New Roman" w:cs="Times New Roman"/>
              </w:rPr>
              <w:t>Дружбы</w:t>
            </w:r>
            <w:r>
              <w:rPr>
                <w:rFonts w:ascii="Times New Roman" w:hAnsi="Times New Roman" w:cs="Times New Roman"/>
              </w:rPr>
              <w:t>»</w:t>
            </w:r>
            <w:r w:rsidRPr="00A31C02">
              <w:rPr>
                <w:rFonts w:ascii="Times New Roman" w:hAnsi="Times New Roman" w:cs="Times New Roman"/>
              </w:rPr>
              <w:t xml:space="preserve">) (приложение </w:t>
            </w:r>
            <w:r>
              <w:rPr>
                <w:rFonts w:ascii="Times New Roman" w:hAnsi="Times New Roman" w:cs="Times New Roman"/>
              </w:rPr>
              <w:t>№ 37</w:t>
            </w:r>
            <w:r w:rsidRPr="00A31C0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jc w:val="center"/>
              <w:rPr>
                <w:rFonts w:ascii="Times New Roman" w:hAnsi="Times New Roman" w:cs="Times New Roman"/>
              </w:rPr>
            </w:pPr>
            <w:proofErr w:type="gramStart"/>
            <w:r w:rsidRPr="00A31C02">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jc w:val="center"/>
              <w:rPr>
                <w:rFonts w:ascii="Times New Roman" w:hAnsi="Times New Roman" w:cs="Times New Roman"/>
              </w:rPr>
            </w:pPr>
            <w:proofErr w:type="gramStart"/>
            <w:r w:rsidRPr="00A31C02">
              <w:rPr>
                <w:rFonts w:ascii="Times New Roman" w:hAnsi="Times New Roman" w:cs="Times New Roman"/>
              </w:rPr>
              <w:t>мороженое</w:t>
            </w:r>
            <w:proofErr w:type="gramEnd"/>
            <w:r w:rsidRPr="00A31C02">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5"/>
              <w:jc w:val="center"/>
              <w:rPr>
                <w:rFonts w:ascii="Times New Roman" w:hAnsi="Times New Roman" w:cs="Times New Roman"/>
              </w:rPr>
            </w:pPr>
            <w:r w:rsidRPr="00A31C02">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rPr>
                <w:rFonts w:ascii="Times New Roman" w:hAnsi="Times New Roman" w:cs="Times New Roman"/>
              </w:rPr>
            </w:pPr>
            <w:r w:rsidRPr="00A31C02">
              <w:rPr>
                <w:rFonts w:ascii="Times New Roman" w:hAnsi="Times New Roman" w:cs="Times New Roman"/>
              </w:rPr>
              <w:t xml:space="preserve">г. Майкоп, 6-й Переулок, 1 (приложение </w:t>
            </w:r>
            <w:r>
              <w:rPr>
                <w:rFonts w:ascii="Times New Roman" w:hAnsi="Times New Roman" w:cs="Times New Roman"/>
              </w:rPr>
              <w:t>№ 38</w:t>
            </w:r>
            <w:r w:rsidRPr="00A31C0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jc w:val="center"/>
              <w:rPr>
                <w:rFonts w:ascii="Times New Roman" w:hAnsi="Times New Roman" w:cs="Times New Roman"/>
              </w:rPr>
            </w:pPr>
            <w:proofErr w:type="gramStart"/>
            <w:r w:rsidRPr="00A31C02">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6"/>
              <w:jc w:val="center"/>
              <w:rPr>
                <w:rFonts w:ascii="Times New Roman" w:hAnsi="Times New Roman" w:cs="Times New Roman"/>
              </w:rPr>
            </w:pPr>
            <w:proofErr w:type="gramStart"/>
            <w:r w:rsidRPr="00A31C02">
              <w:rPr>
                <w:rFonts w:ascii="Times New Roman" w:hAnsi="Times New Roman" w:cs="Times New Roman"/>
              </w:rPr>
              <w:t>плодоовощная</w:t>
            </w:r>
            <w:proofErr w:type="gramEnd"/>
            <w:r w:rsidRPr="00A31C0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A31C02" w:rsidRDefault="004D0ABC" w:rsidP="004D0ABC">
            <w:pPr>
              <w:pStyle w:val="af5"/>
              <w:jc w:val="center"/>
              <w:rPr>
                <w:rFonts w:ascii="Times New Roman" w:hAnsi="Times New Roman" w:cs="Times New Roman"/>
              </w:rPr>
            </w:pPr>
            <w:r w:rsidRPr="00A31C0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4D0ABC" w:rsidRPr="00AE3DB1" w:rsidRDefault="004D0ABC" w:rsidP="004D0ABC">
            <w:pPr>
              <w:pStyle w:val="af6"/>
              <w:rPr>
                <w:rFonts w:ascii="Times New Roman" w:hAnsi="Times New Roman" w:cs="Times New Roman"/>
              </w:rPr>
            </w:pPr>
            <w:r w:rsidRPr="00AE3DB1">
              <w:rPr>
                <w:rFonts w:ascii="Times New Roman" w:hAnsi="Times New Roman" w:cs="Times New Roman"/>
              </w:rPr>
              <w:t xml:space="preserve">г. Майкоп, ул. 2 - я Короткая (напротив входа в МГКИБ) (приложение </w:t>
            </w:r>
            <w:r>
              <w:rPr>
                <w:rFonts w:ascii="Times New Roman" w:hAnsi="Times New Roman" w:cs="Times New Roman"/>
              </w:rPr>
              <w:t>№ 39)</w:t>
            </w:r>
          </w:p>
        </w:tc>
        <w:tc>
          <w:tcPr>
            <w:tcW w:w="2551" w:type="dxa"/>
            <w:tcBorders>
              <w:top w:val="single" w:sz="4" w:space="0" w:color="auto"/>
              <w:left w:val="single" w:sz="4" w:space="0" w:color="auto"/>
              <w:bottom w:val="single" w:sz="4" w:space="0" w:color="auto"/>
              <w:right w:val="single" w:sz="4" w:space="0" w:color="auto"/>
            </w:tcBorders>
          </w:tcPr>
          <w:p w:rsidR="004D0ABC" w:rsidRPr="00AE3DB1" w:rsidRDefault="004D0ABC" w:rsidP="004D0ABC">
            <w:pPr>
              <w:pStyle w:val="af6"/>
              <w:jc w:val="center"/>
              <w:rPr>
                <w:rFonts w:ascii="Times New Roman" w:hAnsi="Times New Roman" w:cs="Times New Roman"/>
              </w:rPr>
            </w:pPr>
            <w:proofErr w:type="gramStart"/>
            <w:r w:rsidRPr="00AE3DB1">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C60ABB" w:rsidRDefault="004D0ABC" w:rsidP="004D0ABC">
            <w:pPr>
              <w:pStyle w:val="af6"/>
              <w:jc w:val="center"/>
              <w:rPr>
                <w:rFonts w:ascii="Times New Roman" w:hAnsi="Times New Roman" w:cs="Times New Roman"/>
                <w:sz w:val="22"/>
                <w:szCs w:val="22"/>
              </w:rPr>
            </w:pPr>
            <w:proofErr w:type="gramStart"/>
            <w:r w:rsidRPr="00C60ABB">
              <w:rPr>
                <w:rFonts w:ascii="Times New Roman" w:hAnsi="Times New Roman" w:cs="Times New Roman"/>
                <w:sz w:val="22"/>
                <w:szCs w:val="22"/>
              </w:rPr>
              <w:t>продовольственные</w:t>
            </w:r>
            <w:proofErr w:type="gramEnd"/>
            <w:r w:rsidRPr="00C60ABB">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E3DB1" w:rsidRDefault="004D0ABC" w:rsidP="004D0ABC">
            <w:pPr>
              <w:pStyle w:val="af5"/>
              <w:jc w:val="center"/>
              <w:rPr>
                <w:rFonts w:ascii="Times New Roman" w:hAnsi="Times New Roman" w:cs="Times New Roman"/>
              </w:rPr>
            </w:pPr>
            <w:r w:rsidRPr="00AE3DB1">
              <w:rPr>
                <w:rFonts w:ascii="Times New Roman" w:hAnsi="Times New Roman" w:cs="Times New Roman"/>
              </w:rPr>
              <w:t>15,0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4D0ABC" w:rsidRPr="000F6344" w:rsidRDefault="004D0ABC" w:rsidP="004D0ABC">
            <w:pPr>
              <w:pStyle w:val="af6"/>
              <w:rPr>
                <w:rFonts w:ascii="Times New Roman" w:hAnsi="Times New Roman" w:cs="Times New Roman"/>
              </w:rPr>
            </w:pPr>
            <w:r w:rsidRPr="000F6344">
              <w:rPr>
                <w:rFonts w:ascii="Times New Roman" w:hAnsi="Times New Roman" w:cs="Times New Roman"/>
              </w:rPr>
              <w:t xml:space="preserve">г. Майкоп, ул. 12 Марта, 160 (приложение </w:t>
            </w:r>
            <w:r>
              <w:rPr>
                <w:rFonts w:ascii="Times New Roman" w:hAnsi="Times New Roman" w:cs="Times New Roman"/>
              </w:rPr>
              <w:t>№ 40)</w:t>
            </w:r>
          </w:p>
        </w:tc>
        <w:tc>
          <w:tcPr>
            <w:tcW w:w="2551" w:type="dxa"/>
            <w:tcBorders>
              <w:top w:val="single" w:sz="4" w:space="0" w:color="auto"/>
              <w:left w:val="single" w:sz="4" w:space="0" w:color="auto"/>
              <w:bottom w:val="single" w:sz="4" w:space="0" w:color="auto"/>
              <w:right w:val="single" w:sz="4" w:space="0" w:color="auto"/>
            </w:tcBorders>
          </w:tcPr>
          <w:p w:rsidR="004D0ABC" w:rsidRPr="000F6344" w:rsidRDefault="004D0ABC" w:rsidP="004D0ABC">
            <w:pPr>
              <w:pStyle w:val="af6"/>
              <w:jc w:val="center"/>
              <w:rPr>
                <w:rFonts w:ascii="Times New Roman" w:hAnsi="Times New Roman" w:cs="Times New Roman"/>
              </w:rPr>
            </w:pPr>
            <w:proofErr w:type="gramStart"/>
            <w:r w:rsidRPr="000F6344">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F6344" w:rsidRDefault="004D0ABC" w:rsidP="004D0ABC">
            <w:pPr>
              <w:pStyle w:val="af6"/>
              <w:jc w:val="center"/>
              <w:rPr>
                <w:rFonts w:ascii="Times New Roman" w:hAnsi="Times New Roman" w:cs="Times New Roman"/>
              </w:rPr>
            </w:pPr>
            <w:proofErr w:type="gramStart"/>
            <w:r w:rsidRPr="000F6344">
              <w:rPr>
                <w:rFonts w:ascii="Times New Roman" w:hAnsi="Times New Roman" w:cs="Times New Roman"/>
              </w:rPr>
              <w:t>плодоовощная</w:t>
            </w:r>
            <w:proofErr w:type="gramEnd"/>
            <w:r w:rsidRPr="000F6344">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F6344" w:rsidRDefault="004D0ABC" w:rsidP="004D0ABC">
            <w:pPr>
              <w:pStyle w:val="af5"/>
              <w:jc w:val="center"/>
              <w:rPr>
                <w:rFonts w:ascii="Times New Roman" w:hAnsi="Times New Roman" w:cs="Times New Roman"/>
              </w:rPr>
            </w:pPr>
            <w:r w:rsidRPr="000F6344">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4D0ABC" w:rsidRPr="00A92E9B" w:rsidRDefault="004D0ABC" w:rsidP="004D0ABC">
            <w:pPr>
              <w:pStyle w:val="af6"/>
              <w:rPr>
                <w:rFonts w:ascii="Times New Roman" w:hAnsi="Times New Roman" w:cs="Times New Roman"/>
              </w:rPr>
            </w:pPr>
            <w:r w:rsidRPr="00A92E9B">
              <w:rPr>
                <w:rFonts w:ascii="Times New Roman" w:hAnsi="Times New Roman" w:cs="Times New Roman"/>
              </w:rPr>
              <w:t xml:space="preserve">х. </w:t>
            </w:r>
            <w:proofErr w:type="spellStart"/>
            <w:r w:rsidRPr="00A92E9B">
              <w:rPr>
                <w:rFonts w:ascii="Times New Roman" w:hAnsi="Times New Roman" w:cs="Times New Roman"/>
              </w:rPr>
              <w:t>Гавердовский</w:t>
            </w:r>
            <w:proofErr w:type="spellEnd"/>
            <w:r w:rsidRPr="00A92E9B">
              <w:rPr>
                <w:rFonts w:ascii="Times New Roman" w:hAnsi="Times New Roman" w:cs="Times New Roman"/>
              </w:rPr>
              <w:t>, ул. Садовая (конечная остановка - разворотное кольцо). (</w:t>
            </w:r>
            <w:proofErr w:type="gramStart"/>
            <w:r w:rsidRPr="00A92E9B">
              <w:rPr>
                <w:rFonts w:ascii="Times New Roman" w:hAnsi="Times New Roman" w:cs="Times New Roman"/>
              </w:rPr>
              <w:t>приложение</w:t>
            </w:r>
            <w:proofErr w:type="gramEnd"/>
            <w:r w:rsidRPr="00A92E9B">
              <w:rPr>
                <w:rFonts w:ascii="Times New Roman" w:hAnsi="Times New Roman" w:cs="Times New Roman"/>
              </w:rPr>
              <w:t xml:space="preserve"> </w:t>
            </w:r>
            <w:r>
              <w:rPr>
                <w:rFonts w:ascii="Times New Roman" w:hAnsi="Times New Roman" w:cs="Times New Roman"/>
              </w:rPr>
              <w:t>№ 41)</w:t>
            </w:r>
          </w:p>
        </w:tc>
        <w:tc>
          <w:tcPr>
            <w:tcW w:w="2551" w:type="dxa"/>
            <w:tcBorders>
              <w:top w:val="single" w:sz="4" w:space="0" w:color="auto"/>
              <w:left w:val="single" w:sz="4" w:space="0" w:color="auto"/>
              <w:bottom w:val="single" w:sz="4" w:space="0" w:color="auto"/>
              <w:right w:val="single" w:sz="4" w:space="0" w:color="auto"/>
            </w:tcBorders>
          </w:tcPr>
          <w:p w:rsidR="004D0ABC" w:rsidRPr="00A92E9B" w:rsidRDefault="004D0ABC" w:rsidP="004D0ABC">
            <w:pPr>
              <w:pStyle w:val="af6"/>
              <w:jc w:val="center"/>
              <w:rPr>
                <w:rFonts w:ascii="Times New Roman" w:hAnsi="Times New Roman" w:cs="Times New Roman"/>
              </w:rPr>
            </w:pPr>
            <w:proofErr w:type="gramStart"/>
            <w:r w:rsidRPr="00A92E9B">
              <w:rPr>
                <w:rFonts w:ascii="Times New Roman" w:hAnsi="Times New Roman" w:cs="Times New Roman"/>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92E9B" w:rsidRDefault="004D0ABC" w:rsidP="004D0ABC">
            <w:pPr>
              <w:pStyle w:val="af6"/>
              <w:jc w:val="center"/>
              <w:rPr>
                <w:rFonts w:ascii="Times New Roman" w:hAnsi="Times New Roman" w:cs="Times New Roman"/>
              </w:rPr>
            </w:pPr>
            <w:proofErr w:type="gramStart"/>
            <w:r w:rsidRPr="00A92E9B">
              <w:rPr>
                <w:rFonts w:ascii="Times New Roman" w:hAnsi="Times New Roman" w:cs="Times New Roman"/>
              </w:rPr>
              <w:t>плодоовощная</w:t>
            </w:r>
            <w:proofErr w:type="gramEnd"/>
            <w:r w:rsidRPr="00A92E9B">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A92E9B" w:rsidRDefault="004D0ABC" w:rsidP="004D0ABC">
            <w:pPr>
              <w:pStyle w:val="af5"/>
              <w:jc w:val="center"/>
              <w:rPr>
                <w:rFonts w:ascii="Times New Roman" w:hAnsi="Times New Roman" w:cs="Times New Roman"/>
              </w:rPr>
            </w:pPr>
            <w:r w:rsidRPr="00A92E9B">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rPr>
                <w:rFonts w:ascii="Times New Roman" w:hAnsi="Times New Roman" w:cs="Times New Roman"/>
              </w:rPr>
            </w:pPr>
            <w:r w:rsidRPr="00ED444D">
              <w:rPr>
                <w:rFonts w:ascii="Times New Roman" w:hAnsi="Times New Roman" w:cs="Times New Roman"/>
              </w:rPr>
              <w:t xml:space="preserve">г. Майкоп, ул. Спортивная, 6 (приложение </w:t>
            </w:r>
            <w:r>
              <w:rPr>
                <w:rFonts w:ascii="Times New Roman" w:hAnsi="Times New Roman" w:cs="Times New Roman"/>
              </w:rPr>
              <w:t>№ 1</w:t>
            </w:r>
            <w:r w:rsidRPr="00ED444D">
              <w:rPr>
                <w:rFonts w:ascii="Times New Roman" w:hAnsi="Times New Roman" w:cs="Times New Roman"/>
              </w:rPr>
              <w:t xml:space="preserve">4) </w:t>
            </w:r>
          </w:p>
        </w:tc>
        <w:tc>
          <w:tcPr>
            <w:tcW w:w="2551"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gramStart"/>
            <w:r w:rsidRPr="00ED444D">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spellStart"/>
            <w:proofErr w:type="gramStart"/>
            <w:r w:rsidRPr="00ED444D">
              <w:rPr>
                <w:rFonts w:ascii="Times New Roman" w:hAnsi="Times New Roman" w:cs="Times New Roman"/>
              </w:rPr>
              <w:t>газетно</w:t>
            </w:r>
            <w:proofErr w:type="spellEnd"/>
            <w:proofErr w:type="gramEnd"/>
            <w:r w:rsidRPr="00ED444D">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5"/>
              <w:jc w:val="center"/>
              <w:rPr>
                <w:rFonts w:ascii="Times New Roman" w:hAnsi="Times New Roman" w:cs="Times New Roman"/>
              </w:rPr>
            </w:pPr>
            <w:r w:rsidRPr="00ED444D">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rPr>
                <w:rFonts w:ascii="Times New Roman" w:hAnsi="Times New Roman" w:cs="Times New Roman"/>
              </w:rPr>
            </w:pPr>
            <w:r w:rsidRPr="00ED444D">
              <w:rPr>
                <w:rFonts w:ascii="Times New Roman" w:hAnsi="Times New Roman" w:cs="Times New Roman"/>
              </w:rPr>
              <w:t xml:space="preserve">г. Майкоп, ул. Железнодорожная, 267 (рядом с остановкой) (приложение </w:t>
            </w:r>
            <w:r>
              <w:rPr>
                <w:rFonts w:ascii="Times New Roman" w:hAnsi="Times New Roman" w:cs="Times New Roman"/>
              </w:rPr>
              <w:t>№ 42</w:t>
            </w:r>
            <w:r w:rsidRPr="00ED444D">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gramStart"/>
            <w:r w:rsidRPr="00ED444D">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spellStart"/>
            <w:proofErr w:type="gramStart"/>
            <w:r w:rsidRPr="00ED444D">
              <w:rPr>
                <w:rFonts w:ascii="Times New Roman" w:hAnsi="Times New Roman" w:cs="Times New Roman"/>
              </w:rPr>
              <w:t>газетно</w:t>
            </w:r>
            <w:proofErr w:type="spellEnd"/>
            <w:proofErr w:type="gramEnd"/>
            <w:r w:rsidRPr="00ED444D">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5"/>
              <w:jc w:val="center"/>
              <w:rPr>
                <w:rFonts w:ascii="Times New Roman" w:hAnsi="Times New Roman" w:cs="Times New Roman"/>
              </w:rPr>
            </w:pPr>
            <w:r w:rsidRPr="00ED444D">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rPr>
                <w:rFonts w:ascii="Times New Roman" w:hAnsi="Times New Roman" w:cs="Times New Roman"/>
              </w:rPr>
            </w:pPr>
            <w:r w:rsidRPr="00ED444D">
              <w:rPr>
                <w:rFonts w:ascii="Times New Roman" w:hAnsi="Times New Roman" w:cs="Times New Roman"/>
              </w:rPr>
              <w:t xml:space="preserve">г. Майкоп, пер. Вокзальный (привокзальная площадь) (приложение </w:t>
            </w:r>
            <w:r>
              <w:rPr>
                <w:rFonts w:ascii="Times New Roman" w:hAnsi="Times New Roman" w:cs="Times New Roman"/>
              </w:rPr>
              <w:t>№ 43</w:t>
            </w:r>
            <w:r w:rsidRPr="00ED444D">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gramStart"/>
            <w:r w:rsidRPr="00ED444D">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spellStart"/>
            <w:proofErr w:type="gramStart"/>
            <w:r w:rsidRPr="00ED444D">
              <w:rPr>
                <w:rFonts w:ascii="Times New Roman" w:hAnsi="Times New Roman" w:cs="Times New Roman"/>
              </w:rPr>
              <w:t>газетно</w:t>
            </w:r>
            <w:proofErr w:type="spellEnd"/>
            <w:proofErr w:type="gramEnd"/>
            <w:r w:rsidRPr="00ED444D">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5"/>
              <w:jc w:val="center"/>
              <w:rPr>
                <w:rFonts w:ascii="Times New Roman" w:hAnsi="Times New Roman" w:cs="Times New Roman"/>
              </w:rPr>
            </w:pPr>
            <w:r w:rsidRPr="00ED444D">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77</w:t>
            </w:r>
          </w:p>
        </w:tc>
        <w:tc>
          <w:tcPr>
            <w:tcW w:w="59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rPr>
                <w:rFonts w:ascii="Times New Roman" w:hAnsi="Times New Roman" w:cs="Times New Roman"/>
              </w:rPr>
            </w:pPr>
            <w:r w:rsidRPr="00ED444D">
              <w:rPr>
                <w:rFonts w:ascii="Times New Roman" w:hAnsi="Times New Roman" w:cs="Times New Roman"/>
              </w:rPr>
              <w:t xml:space="preserve">г. Майкоп, ул. Депутатская, 6 (приложение </w:t>
            </w:r>
            <w:r>
              <w:rPr>
                <w:rFonts w:ascii="Times New Roman" w:hAnsi="Times New Roman" w:cs="Times New Roman"/>
              </w:rPr>
              <w:t>№ 44</w:t>
            </w:r>
            <w:r w:rsidRPr="00ED444D">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gramStart"/>
            <w:r w:rsidRPr="00ED444D">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6"/>
              <w:jc w:val="center"/>
              <w:rPr>
                <w:rFonts w:ascii="Times New Roman" w:hAnsi="Times New Roman" w:cs="Times New Roman"/>
              </w:rPr>
            </w:pPr>
            <w:proofErr w:type="spellStart"/>
            <w:proofErr w:type="gramStart"/>
            <w:r w:rsidRPr="00ED444D">
              <w:rPr>
                <w:rFonts w:ascii="Times New Roman" w:hAnsi="Times New Roman" w:cs="Times New Roman"/>
              </w:rPr>
              <w:t>газетно</w:t>
            </w:r>
            <w:proofErr w:type="spellEnd"/>
            <w:proofErr w:type="gramEnd"/>
            <w:r w:rsidRPr="00ED444D">
              <w:rPr>
                <w:rFonts w:ascii="Times New Roman" w:hAnsi="Times New Roman" w:cs="Times New Roman"/>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D444D" w:rsidRDefault="004D0ABC" w:rsidP="004D0ABC">
            <w:pPr>
              <w:pStyle w:val="af5"/>
              <w:jc w:val="center"/>
              <w:rPr>
                <w:rFonts w:ascii="Times New Roman" w:hAnsi="Times New Roman" w:cs="Times New Roman"/>
              </w:rPr>
            </w:pPr>
            <w:r w:rsidRPr="00ED444D">
              <w:rPr>
                <w:rFonts w:ascii="Times New Roman" w:hAnsi="Times New Roman" w:cs="Times New Roman"/>
              </w:rPr>
              <w:t>10,0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78</w:t>
            </w:r>
          </w:p>
        </w:tc>
        <w:tc>
          <w:tcPr>
            <w:tcW w:w="5919"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rPr>
                <w:rFonts w:ascii="Times New Roman" w:hAnsi="Times New Roman" w:cs="Times New Roman"/>
                <w:color w:val="000000" w:themeColor="text1"/>
              </w:rPr>
            </w:pPr>
            <w:r w:rsidRPr="00FC19EA">
              <w:rPr>
                <w:rFonts w:ascii="Times New Roman" w:hAnsi="Times New Roman" w:cs="Times New Roman"/>
                <w:color w:val="000000" w:themeColor="text1"/>
              </w:rPr>
              <w:t xml:space="preserve">г. Майкоп, пер. Кузнечный (на углу с ул. Пионерская) (приложение </w:t>
            </w:r>
            <w:r>
              <w:rPr>
                <w:rFonts w:ascii="Times New Roman" w:hAnsi="Times New Roman" w:cs="Times New Roman"/>
                <w:color w:val="000000" w:themeColor="text1"/>
              </w:rPr>
              <w:t>№ 45</w:t>
            </w:r>
            <w:r w:rsidRPr="00FC19EA">
              <w:rPr>
                <w:rFonts w:ascii="Times New Roman" w:hAnsi="Times New Roman" w:cs="Times New Roman"/>
                <w:color w:val="000000" w:themeColor="text1"/>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jc w:val="center"/>
              <w:rPr>
                <w:rFonts w:ascii="Times New Roman" w:hAnsi="Times New Roman" w:cs="Times New Roman"/>
                <w:color w:val="000000" w:themeColor="text1"/>
              </w:rPr>
            </w:pPr>
            <w:proofErr w:type="gramStart"/>
            <w:r w:rsidRPr="00FC19EA">
              <w:rPr>
                <w:rFonts w:ascii="Times New Roman" w:hAnsi="Times New Roman" w:cs="Times New Roman"/>
                <w:color w:val="000000" w:themeColor="text1"/>
              </w:rPr>
              <w:t>бахчевой</w:t>
            </w:r>
            <w:proofErr w:type="gramEnd"/>
            <w:r w:rsidRPr="00FC19EA">
              <w:rPr>
                <w:rFonts w:ascii="Times New Roman" w:hAnsi="Times New Roman" w:cs="Times New Roman"/>
                <w:color w:val="000000" w:themeColor="text1"/>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6"/>
              <w:jc w:val="center"/>
              <w:rPr>
                <w:rFonts w:ascii="Times New Roman" w:hAnsi="Times New Roman" w:cs="Times New Roman"/>
                <w:color w:val="000000" w:themeColor="text1"/>
              </w:rPr>
            </w:pPr>
            <w:proofErr w:type="gramStart"/>
            <w:r w:rsidRPr="00FC19EA">
              <w:rPr>
                <w:rFonts w:ascii="Times New Roman" w:hAnsi="Times New Roman" w:cs="Times New Roman"/>
                <w:color w:val="000000" w:themeColor="text1"/>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FC19EA" w:rsidRDefault="004D0ABC" w:rsidP="004D0ABC">
            <w:pPr>
              <w:pStyle w:val="af5"/>
              <w:jc w:val="center"/>
              <w:rPr>
                <w:rFonts w:ascii="Times New Roman" w:hAnsi="Times New Roman" w:cs="Times New Roman"/>
                <w:color w:val="000000" w:themeColor="text1"/>
              </w:rPr>
            </w:pPr>
            <w:r w:rsidRPr="00FC19EA">
              <w:rPr>
                <w:rFonts w:ascii="Times New Roman" w:hAnsi="Times New Roman" w:cs="Times New Roman"/>
                <w:color w:val="000000" w:themeColor="text1"/>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79</w:t>
            </w:r>
          </w:p>
        </w:tc>
        <w:tc>
          <w:tcPr>
            <w:tcW w:w="5919" w:type="dxa"/>
            <w:tcBorders>
              <w:top w:val="single" w:sz="4" w:space="0" w:color="auto"/>
              <w:left w:val="single" w:sz="4" w:space="0" w:color="auto"/>
              <w:bottom w:val="single" w:sz="4" w:space="0" w:color="auto"/>
              <w:right w:val="single" w:sz="4" w:space="0" w:color="auto"/>
            </w:tcBorders>
          </w:tcPr>
          <w:p w:rsidR="004D0ABC" w:rsidRPr="000D5739" w:rsidRDefault="004D0ABC" w:rsidP="004D0ABC">
            <w:pPr>
              <w:pStyle w:val="af6"/>
              <w:rPr>
                <w:rFonts w:ascii="Times New Roman" w:hAnsi="Times New Roman" w:cs="Times New Roman"/>
              </w:rPr>
            </w:pPr>
            <w:r w:rsidRPr="000D5739">
              <w:rPr>
                <w:rFonts w:ascii="Times New Roman" w:hAnsi="Times New Roman" w:cs="Times New Roman"/>
              </w:rPr>
              <w:t xml:space="preserve">г. Майкоп, ул. Шоссейная, 20 (приложение </w:t>
            </w:r>
            <w:r>
              <w:rPr>
                <w:rFonts w:ascii="Times New Roman" w:hAnsi="Times New Roman" w:cs="Times New Roman"/>
              </w:rPr>
              <w:t>№ 5</w:t>
            </w:r>
            <w:r w:rsidRPr="000D5739">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0D5739" w:rsidRDefault="004D0ABC" w:rsidP="004D0ABC">
            <w:pPr>
              <w:pStyle w:val="af6"/>
              <w:jc w:val="center"/>
              <w:rPr>
                <w:rFonts w:ascii="Times New Roman" w:hAnsi="Times New Roman" w:cs="Times New Roman"/>
              </w:rPr>
            </w:pPr>
            <w:proofErr w:type="gramStart"/>
            <w:r w:rsidRPr="000D5739">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D5739" w:rsidRDefault="004D0ABC" w:rsidP="004D0ABC">
            <w:pPr>
              <w:pStyle w:val="af6"/>
              <w:jc w:val="center"/>
              <w:rPr>
                <w:rFonts w:ascii="Times New Roman" w:hAnsi="Times New Roman" w:cs="Times New Roman"/>
              </w:rPr>
            </w:pPr>
            <w:proofErr w:type="gramStart"/>
            <w:r w:rsidRPr="000D5739">
              <w:rPr>
                <w:rFonts w:ascii="Times New Roman" w:hAnsi="Times New Roman" w:cs="Times New Roman"/>
              </w:rPr>
              <w:t>мороженое</w:t>
            </w:r>
            <w:proofErr w:type="gramEnd"/>
            <w:r w:rsidRPr="000D5739">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0D5739" w:rsidRDefault="004D0ABC" w:rsidP="004D0ABC">
            <w:pPr>
              <w:pStyle w:val="af5"/>
              <w:jc w:val="center"/>
              <w:rPr>
                <w:rFonts w:ascii="Times New Roman" w:hAnsi="Times New Roman" w:cs="Times New Roman"/>
              </w:rPr>
            </w:pPr>
            <w:r w:rsidRPr="000D5739">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80</w:t>
            </w:r>
          </w:p>
        </w:tc>
        <w:tc>
          <w:tcPr>
            <w:tcW w:w="5919" w:type="dxa"/>
            <w:tcBorders>
              <w:top w:val="single" w:sz="4" w:space="0" w:color="auto"/>
              <w:left w:val="single" w:sz="4" w:space="0" w:color="auto"/>
              <w:bottom w:val="single" w:sz="4" w:space="0" w:color="auto"/>
              <w:right w:val="single" w:sz="4" w:space="0" w:color="auto"/>
            </w:tcBorders>
          </w:tcPr>
          <w:p w:rsidR="004D0ABC" w:rsidRPr="00E53CDC" w:rsidRDefault="004D0ABC" w:rsidP="004D0ABC">
            <w:pPr>
              <w:pStyle w:val="af6"/>
              <w:rPr>
                <w:rFonts w:ascii="Times New Roman" w:hAnsi="Times New Roman" w:cs="Times New Roman"/>
              </w:rPr>
            </w:pPr>
            <w:r w:rsidRPr="00E53CDC">
              <w:rPr>
                <w:rFonts w:ascii="Times New Roman" w:hAnsi="Times New Roman" w:cs="Times New Roman"/>
              </w:rPr>
              <w:t>г. Майкоп, ул. </w:t>
            </w:r>
            <w:proofErr w:type="spellStart"/>
            <w:r w:rsidRPr="00E53CDC">
              <w:rPr>
                <w:rFonts w:ascii="Times New Roman" w:hAnsi="Times New Roman" w:cs="Times New Roman"/>
              </w:rPr>
              <w:t>Хакурате</w:t>
            </w:r>
            <w:proofErr w:type="spellEnd"/>
            <w:r w:rsidRPr="00E53CDC">
              <w:rPr>
                <w:rFonts w:ascii="Times New Roman" w:hAnsi="Times New Roman" w:cs="Times New Roman"/>
              </w:rPr>
              <w:t xml:space="preserve">, 325 (приложение </w:t>
            </w:r>
            <w:r>
              <w:rPr>
                <w:rFonts w:ascii="Times New Roman" w:hAnsi="Times New Roman" w:cs="Times New Roman"/>
              </w:rPr>
              <w:t>№ 46</w:t>
            </w:r>
            <w:r w:rsidRPr="00E53CDC">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53CDC" w:rsidRDefault="004D0ABC" w:rsidP="004D0ABC">
            <w:pPr>
              <w:pStyle w:val="af6"/>
              <w:jc w:val="center"/>
              <w:rPr>
                <w:rFonts w:ascii="Times New Roman" w:hAnsi="Times New Roman" w:cs="Times New Roman"/>
              </w:rPr>
            </w:pPr>
            <w:proofErr w:type="gramStart"/>
            <w:r w:rsidRPr="00E53CDC">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53CDC" w:rsidRDefault="004D0ABC" w:rsidP="004D0ABC">
            <w:pPr>
              <w:pStyle w:val="af6"/>
              <w:jc w:val="center"/>
              <w:rPr>
                <w:rFonts w:ascii="Times New Roman" w:hAnsi="Times New Roman" w:cs="Times New Roman"/>
              </w:rPr>
            </w:pPr>
            <w:proofErr w:type="gramStart"/>
            <w:r w:rsidRPr="00E53CDC">
              <w:rPr>
                <w:rFonts w:ascii="Times New Roman" w:hAnsi="Times New Roman" w:cs="Times New Roman"/>
              </w:rPr>
              <w:t>хлебобулочные</w:t>
            </w:r>
            <w:proofErr w:type="gramEnd"/>
            <w:r w:rsidRPr="00E53CDC">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D0ABC" w:rsidRPr="00E53CDC" w:rsidRDefault="004D0ABC" w:rsidP="004D0ABC">
            <w:pPr>
              <w:pStyle w:val="af5"/>
              <w:jc w:val="center"/>
              <w:rPr>
                <w:rFonts w:ascii="Times New Roman" w:hAnsi="Times New Roman" w:cs="Times New Roman"/>
              </w:rPr>
            </w:pPr>
            <w:r w:rsidRPr="00E53CDC">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lastRenderedPageBreak/>
              <w:t>81</w:t>
            </w:r>
          </w:p>
        </w:tc>
        <w:tc>
          <w:tcPr>
            <w:tcW w:w="5919" w:type="dxa"/>
            <w:tcBorders>
              <w:top w:val="single" w:sz="4" w:space="0" w:color="auto"/>
              <w:left w:val="single" w:sz="4" w:space="0" w:color="auto"/>
              <w:bottom w:val="single" w:sz="4" w:space="0" w:color="auto"/>
              <w:right w:val="single" w:sz="4" w:space="0" w:color="auto"/>
            </w:tcBorders>
          </w:tcPr>
          <w:p w:rsidR="004D0ABC" w:rsidRPr="00EA34E2" w:rsidRDefault="004D0ABC" w:rsidP="004D0ABC">
            <w:pPr>
              <w:pStyle w:val="af6"/>
              <w:rPr>
                <w:rFonts w:ascii="Times New Roman" w:hAnsi="Times New Roman" w:cs="Times New Roman"/>
              </w:rPr>
            </w:pPr>
            <w:r w:rsidRPr="00EA34E2">
              <w:rPr>
                <w:rFonts w:ascii="Times New Roman" w:hAnsi="Times New Roman" w:cs="Times New Roman"/>
              </w:rPr>
              <w:t xml:space="preserve">ст. Ханская, ул. Верещагина, 66 (приложение № 47) </w:t>
            </w:r>
          </w:p>
        </w:tc>
        <w:tc>
          <w:tcPr>
            <w:tcW w:w="2551" w:type="dxa"/>
            <w:tcBorders>
              <w:top w:val="single" w:sz="4" w:space="0" w:color="auto"/>
              <w:left w:val="single" w:sz="4" w:space="0" w:color="auto"/>
              <w:bottom w:val="single" w:sz="4" w:space="0" w:color="auto"/>
              <w:right w:val="single" w:sz="4" w:space="0" w:color="auto"/>
            </w:tcBorders>
          </w:tcPr>
          <w:p w:rsidR="004D0ABC" w:rsidRPr="00EA34E2" w:rsidRDefault="004D0ABC" w:rsidP="004D0ABC">
            <w:pPr>
              <w:pStyle w:val="af6"/>
              <w:jc w:val="center"/>
              <w:rPr>
                <w:rFonts w:ascii="Times New Roman" w:hAnsi="Times New Roman" w:cs="Times New Roman"/>
              </w:rPr>
            </w:pPr>
            <w:proofErr w:type="gramStart"/>
            <w:r w:rsidRPr="00EA34E2">
              <w:rPr>
                <w:rFonts w:ascii="Times New Roman" w:hAnsi="Times New Roman" w:cs="Times New Roman"/>
              </w:rPr>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A34E2" w:rsidRDefault="004D0ABC" w:rsidP="004D0ABC">
            <w:pPr>
              <w:pStyle w:val="af6"/>
              <w:jc w:val="center"/>
              <w:rPr>
                <w:rFonts w:ascii="Times New Roman" w:hAnsi="Times New Roman" w:cs="Times New Roman"/>
              </w:rPr>
            </w:pPr>
            <w:proofErr w:type="gramStart"/>
            <w:r w:rsidRPr="00EA34E2">
              <w:rPr>
                <w:rFonts w:ascii="Times New Roman" w:hAnsi="Times New Roman" w:cs="Times New Roman"/>
              </w:rPr>
              <w:t>плодоовощная</w:t>
            </w:r>
            <w:proofErr w:type="gramEnd"/>
            <w:r w:rsidRPr="00EA34E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EA34E2" w:rsidRDefault="004D0ABC" w:rsidP="004D0ABC">
            <w:pPr>
              <w:pStyle w:val="af5"/>
              <w:jc w:val="center"/>
              <w:rPr>
                <w:rFonts w:ascii="Times New Roman" w:hAnsi="Times New Roman" w:cs="Times New Roman"/>
              </w:rPr>
            </w:pPr>
            <w:r w:rsidRPr="00EA34E2">
              <w:rPr>
                <w:rFonts w:ascii="Times New Roman" w:hAnsi="Times New Roman" w:cs="Times New Roman"/>
              </w:rPr>
              <w:t>9,0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82</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A95850">
              <w:rPr>
                <w:rFonts w:ascii="Times New Roman" w:hAnsi="Times New Roman" w:cs="Times New Roman"/>
              </w:rPr>
              <w:t xml:space="preserve">г. Майкоп, ул. Дорожная (напротив часовни) </w:t>
            </w:r>
          </w:p>
          <w:p w:rsidR="004D0ABC" w:rsidRPr="00A95850" w:rsidRDefault="004D0ABC" w:rsidP="004D0ABC">
            <w:pPr>
              <w:pStyle w:val="af6"/>
              <w:rPr>
                <w:rFonts w:ascii="Times New Roman" w:hAnsi="Times New Roman" w:cs="Times New Roman"/>
              </w:rPr>
            </w:pPr>
            <w:r w:rsidRPr="00A95850">
              <w:rPr>
                <w:rFonts w:ascii="Times New Roman" w:hAnsi="Times New Roman" w:cs="Times New Roman"/>
              </w:rPr>
              <w:t>(</w:t>
            </w:r>
            <w:proofErr w:type="gramStart"/>
            <w:r w:rsidRPr="00A95850">
              <w:rPr>
                <w:rFonts w:ascii="Times New Roman" w:hAnsi="Times New Roman" w:cs="Times New Roman"/>
              </w:rPr>
              <w:t>приложение</w:t>
            </w:r>
            <w:proofErr w:type="gramEnd"/>
            <w:r w:rsidRPr="00A95850">
              <w:rPr>
                <w:rFonts w:ascii="Times New Roman" w:hAnsi="Times New Roman" w:cs="Times New Roman"/>
              </w:rPr>
              <w:t xml:space="preserve"> </w:t>
            </w:r>
            <w:r>
              <w:rPr>
                <w:rFonts w:ascii="Times New Roman" w:hAnsi="Times New Roman" w:cs="Times New Roman"/>
              </w:rPr>
              <w:t>№ 48</w:t>
            </w:r>
            <w:r w:rsidRPr="00A9585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6"/>
              <w:jc w:val="center"/>
              <w:rPr>
                <w:rFonts w:ascii="Times New Roman" w:hAnsi="Times New Roman" w:cs="Times New Roman"/>
              </w:rPr>
            </w:pPr>
            <w:proofErr w:type="gramStart"/>
            <w:r w:rsidRPr="00A9585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E3E82" w:rsidRDefault="004D0ABC" w:rsidP="004D0ABC">
            <w:pPr>
              <w:pStyle w:val="af6"/>
              <w:jc w:val="center"/>
              <w:rPr>
                <w:rFonts w:ascii="Times New Roman" w:hAnsi="Times New Roman" w:cs="Times New Roman"/>
                <w:sz w:val="20"/>
                <w:szCs w:val="20"/>
              </w:rPr>
            </w:pPr>
            <w:proofErr w:type="gramStart"/>
            <w:r w:rsidRPr="00FE3E82">
              <w:rPr>
                <w:rFonts w:ascii="Times New Roman" w:hAnsi="Times New Roman" w:cs="Times New Roman"/>
                <w:sz w:val="20"/>
                <w:szCs w:val="20"/>
              </w:rPr>
              <w:t>непродовольственные</w:t>
            </w:r>
            <w:proofErr w:type="gramEnd"/>
            <w:r w:rsidRPr="00FE3E82">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5"/>
              <w:jc w:val="center"/>
              <w:rPr>
                <w:rFonts w:ascii="Times New Roman" w:hAnsi="Times New Roman" w:cs="Times New Roman"/>
              </w:rPr>
            </w:pPr>
            <w:r w:rsidRPr="00A95850">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83</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A95850">
              <w:rPr>
                <w:rFonts w:ascii="Times New Roman" w:hAnsi="Times New Roman" w:cs="Times New Roman"/>
              </w:rPr>
              <w:t xml:space="preserve">г. Майкоп, ул. Дорожная (напротив часовни) </w:t>
            </w:r>
          </w:p>
          <w:p w:rsidR="004D0ABC" w:rsidRPr="00A95850" w:rsidRDefault="004D0ABC" w:rsidP="004D0ABC">
            <w:pPr>
              <w:pStyle w:val="af6"/>
              <w:rPr>
                <w:rFonts w:ascii="Times New Roman" w:hAnsi="Times New Roman" w:cs="Times New Roman"/>
              </w:rPr>
            </w:pPr>
            <w:r w:rsidRPr="00A95850">
              <w:rPr>
                <w:rFonts w:ascii="Times New Roman" w:hAnsi="Times New Roman" w:cs="Times New Roman"/>
              </w:rPr>
              <w:t>(</w:t>
            </w:r>
            <w:proofErr w:type="gramStart"/>
            <w:r w:rsidRPr="00A95850">
              <w:rPr>
                <w:rFonts w:ascii="Times New Roman" w:hAnsi="Times New Roman" w:cs="Times New Roman"/>
              </w:rPr>
              <w:t>приложение</w:t>
            </w:r>
            <w:proofErr w:type="gramEnd"/>
            <w:r w:rsidRPr="00A95850">
              <w:rPr>
                <w:rFonts w:ascii="Times New Roman" w:hAnsi="Times New Roman" w:cs="Times New Roman"/>
              </w:rPr>
              <w:t xml:space="preserve"> </w:t>
            </w:r>
            <w:r>
              <w:rPr>
                <w:rFonts w:ascii="Times New Roman" w:hAnsi="Times New Roman" w:cs="Times New Roman"/>
              </w:rPr>
              <w:t>№ 48</w:t>
            </w:r>
            <w:r w:rsidRPr="00A9585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6"/>
              <w:jc w:val="center"/>
              <w:rPr>
                <w:rFonts w:ascii="Times New Roman" w:hAnsi="Times New Roman" w:cs="Times New Roman"/>
              </w:rPr>
            </w:pPr>
            <w:proofErr w:type="gramStart"/>
            <w:r w:rsidRPr="00A9585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E3E82" w:rsidRDefault="004D0ABC" w:rsidP="004D0ABC">
            <w:pPr>
              <w:pStyle w:val="af6"/>
              <w:jc w:val="center"/>
              <w:rPr>
                <w:rFonts w:ascii="Times New Roman" w:hAnsi="Times New Roman" w:cs="Times New Roman"/>
                <w:sz w:val="20"/>
                <w:szCs w:val="20"/>
              </w:rPr>
            </w:pPr>
            <w:proofErr w:type="gramStart"/>
            <w:r w:rsidRPr="00FE3E82">
              <w:rPr>
                <w:rFonts w:ascii="Times New Roman" w:hAnsi="Times New Roman" w:cs="Times New Roman"/>
                <w:sz w:val="20"/>
                <w:szCs w:val="20"/>
              </w:rPr>
              <w:t>непродовольственные</w:t>
            </w:r>
            <w:proofErr w:type="gramEnd"/>
            <w:r w:rsidRPr="00FE3E82">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5"/>
              <w:jc w:val="center"/>
              <w:rPr>
                <w:rFonts w:ascii="Times New Roman" w:hAnsi="Times New Roman" w:cs="Times New Roman"/>
              </w:rPr>
            </w:pPr>
            <w:r w:rsidRPr="00A95850">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84</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A95850">
              <w:rPr>
                <w:rFonts w:ascii="Times New Roman" w:hAnsi="Times New Roman" w:cs="Times New Roman"/>
              </w:rPr>
              <w:t xml:space="preserve">г. Майкоп, ул. Дорожная (напротив часовни) </w:t>
            </w:r>
          </w:p>
          <w:p w:rsidR="004D0ABC" w:rsidRPr="00A95850" w:rsidRDefault="004D0ABC" w:rsidP="004D0ABC">
            <w:pPr>
              <w:pStyle w:val="af6"/>
              <w:rPr>
                <w:rFonts w:ascii="Times New Roman" w:hAnsi="Times New Roman" w:cs="Times New Roman"/>
              </w:rPr>
            </w:pPr>
            <w:r w:rsidRPr="00A95850">
              <w:rPr>
                <w:rFonts w:ascii="Times New Roman" w:hAnsi="Times New Roman" w:cs="Times New Roman"/>
              </w:rPr>
              <w:t>(</w:t>
            </w:r>
            <w:proofErr w:type="gramStart"/>
            <w:r w:rsidRPr="00A95850">
              <w:rPr>
                <w:rFonts w:ascii="Times New Roman" w:hAnsi="Times New Roman" w:cs="Times New Roman"/>
              </w:rPr>
              <w:t>приложение</w:t>
            </w:r>
            <w:proofErr w:type="gramEnd"/>
            <w:r w:rsidRPr="00A95850">
              <w:rPr>
                <w:rFonts w:ascii="Times New Roman" w:hAnsi="Times New Roman" w:cs="Times New Roman"/>
              </w:rPr>
              <w:t xml:space="preserve"> </w:t>
            </w:r>
            <w:r>
              <w:rPr>
                <w:rFonts w:ascii="Times New Roman" w:hAnsi="Times New Roman" w:cs="Times New Roman"/>
              </w:rPr>
              <w:t>№ 48</w:t>
            </w:r>
            <w:r w:rsidRPr="00A9585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6"/>
              <w:jc w:val="center"/>
              <w:rPr>
                <w:rFonts w:ascii="Times New Roman" w:hAnsi="Times New Roman" w:cs="Times New Roman"/>
              </w:rPr>
            </w:pPr>
            <w:proofErr w:type="gramStart"/>
            <w:r w:rsidRPr="00A9585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E3E82" w:rsidRDefault="004D0ABC" w:rsidP="004D0ABC">
            <w:pPr>
              <w:pStyle w:val="af6"/>
              <w:jc w:val="center"/>
              <w:rPr>
                <w:rFonts w:ascii="Times New Roman" w:hAnsi="Times New Roman" w:cs="Times New Roman"/>
                <w:sz w:val="20"/>
                <w:szCs w:val="20"/>
              </w:rPr>
            </w:pPr>
            <w:proofErr w:type="gramStart"/>
            <w:r w:rsidRPr="00FE3E82">
              <w:rPr>
                <w:rFonts w:ascii="Times New Roman" w:hAnsi="Times New Roman" w:cs="Times New Roman"/>
                <w:sz w:val="20"/>
                <w:szCs w:val="20"/>
              </w:rPr>
              <w:t>непродовольственные</w:t>
            </w:r>
            <w:proofErr w:type="gramEnd"/>
            <w:r w:rsidRPr="00FE3E82">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5"/>
              <w:jc w:val="center"/>
              <w:rPr>
                <w:rFonts w:ascii="Times New Roman" w:hAnsi="Times New Roman" w:cs="Times New Roman"/>
              </w:rPr>
            </w:pPr>
            <w:r w:rsidRPr="00A95850">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85</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A95850">
              <w:rPr>
                <w:rFonts w:ascii="Times New Roman" w:hAnsi="Times New Roman" w:cs="Times New Roman"/>
              </w:rPr>
              <w:t xml:space="preserve">г. Майкоп, ул. Дорожная (напротив часовни) </w:t>
            </w:r>
          </w:p>
          <w:p w:rsidR="004D0ABC" w:rsidRPr="00A95850" w:rsidRDefault="004D0ABC" w:rsidP="004D0ABC">
            <w:pPr>
              <w:pStyle w:val="af6"/>
              <w:rPr>
                <w:rFonts w:ascii="Times New Roman" w:hAnsi="Times New Roman" w:cs="Times New Roman"/>
              </w:rPr>
            </w:pPr>
            <w:r w:rsidRPr="00A95850">
              <w:rPr>
                <w:rFonts w:ascii="Times New Roman" w:hAnsi="Times New Roman" w:cs="Times New Roman"/>
              </w:rPr>
              <w:t>(</w:t>
            </w:r>
            <w:proofErr w:type="gramStart"/>
            <w:r w:rsidRPr="00A95850">
              <w:rPr>
                <w:rFonts w:ascii="Times New Roman" w:hAnsi="Times New Roman" w:cs="Times New Roman"/>
              </w:rPr>
              <w:t>приложение</w:t>
            </w:r>
            <w:proofErr w:type="gramEnd"/>
            <w:r w:rsidRPr="00A95850">
              <w:rPr>
                <w:rFonts w:ascii="Times New Roman" w:hAnsi="Times New Roman" w:cs="Times New Roman"/>
              </w:rPr>
              <w:t xml:space="preserve"> </w:t>
            </w:r>
            <w:r>
              <w:rPr>
                <w:rFonts w:ascii="Times New Roman" w:hAnsi="Times New Roman" w:cs="Times New Roman"/>
              </w:rPr>
              <w:t>№ 48</w:t>
            </w:r>
            <w:r w:rsidRPr="00A9585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6"/>
              <w:jc w:val="center"/>
              <w:rPr>
                <w:rFonts w:ascii="Times New Roman" w:hAnsi="Times New Roman" w:cs="Times New Roman"/>
              </w:rPr>
            </w:pPr>
            <w:proofErr w:type="gramStart"/>
            <w:r w:rsidRPr="00A9585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E3E82" w:rsidRDefault="004D0ABC" w:rsidP="004D0ABC">
            <w:pPr>
              <w:pStyle w:val="af6"/>
              <w:jc w:val="center"/>
              <w:rPr>
                <w:rFonts w:ascii="Times New Roman" w:hAnsi="Times New Roman" w:cs="Times New Roman"/>
                <w:sz w:val="20"/>
                <w:szCs w:val="20"/>
              </w:rPr>
            </w:pPr>
            <w:proofErr w:type="gramStart"/>
            <w:r w:rsidRPr="00FE3E82">
              <w:rPr>
                <w:rFonts w:ascii="Times New Roman" w:hAnsi="Times New Roman" w:cs="Times New Roman"/>
                <w:sz w:val="20"/>
                <w:szCs w:val="20"/>
              </w:rPr>
              <w:t>непродовольственные</w:t>
            </w:r>
            <w:proofErr w:type="gramEnd"/>
            <w:r w:rsidRPr="00FE3E82">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5"/>
              <w:jc w:val="center"/>
              <w:rPr>
                <w:rFonts w:ascii="Times New Roman" w:hAnsi="Times New Roman" w:cs="Times New Roman"/>
              </w:rPr>
            </w:pPr>
            <w:r w:rsidRPr="00A95850">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86</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A95850">
              <w:rPr>
                <w:rFonts w:ascii="Times New Roman" w:hAnsi="Times New Roman" w:cs="Times New Roman"/>
              </w:rPr>
              <w:t xml:space="preserve">г. Майкоп, ул. Дорожная (напротив часовни) </w:t>
            </w:r>
          </w:p>
          <w:p w:rsidR="004D0ABC" w:rsidRPr="00A95850" w:rsidRDefault="004D0ABC" w:rsidP="004D0ABC">
            <w:pPr>
              <w:pStyle w:val="af6"/>
              <w:rPr>
                <w:rFonts w:ascii="Times New Roman" w:hAnsi="Times New Roman" w:cs="Times New Roman"/>
              </w:rPr>
            </w:pPr>
            <w:r w:rsidRPr="00A95850">
              <w:rPr>
                <w:rFonts w:ascii="Times New Roman" w:hAnsi="Times New Roman" w:cs="Times New Roman"/>
              </w:rPr>
              <w:t>(</w:t>
            </w:r>
            <w:proofErr w:type="gramStart"/>
            <w:r w:rsidRPr="00A95850">
              <w:rPr>
                <w:rFonts w:ascii="Times New Roman" w:hAnsi="Times New Roman" w:cs="Times New Roman"/>
              </w:rPr>
              <w:t>приложение</w:t>
            </w:r>
            <w:proofErr w:type="gramEnd"/>
            <w:r w:rsidRPr="00A95850">
              <w:rPr>
                <w:rFonts w:ascii="Times New Roman" w:hAnsi="Times New Roman" w:cs="Times New Roman"/>
              </w:rPr>
              <w:t xml:space="preserve"> </w:t>
            </w:r>
            <w:r>
              <w:rPr>
                <w:rFonts w:ascii="Times New Roman" w:hAnsi="Times New Roman" w:cs="Times New Roman"/>
              </w:rPr>
              <w:t>№ 48</w:t>
            </w:r>
            <w:r w:rsidRPr="00A95850">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6"/>
              <w:jc w:val="center"/>
              <w:rPr>
                <w:rFonts w:ascii="Times New Roman" w:hAnsi="Times New Roman" w:cs="Times New Roman"/>
              </w:rPr>
            </w:pPr>
            <w:proofErr w:type="gramStart"/>
            <w:r w:rsidRPr="00A95850">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FE3E82" w:rsidRDefault="004D0ABC" w:rsidP="004D0ABC">
            <w:pPr>
              <w:pStyle w:val="af6"/>
              <w:jc w:val="center"/>
              <w:rPr>
                <w:rFonts w:ascii="Times New Roman" w:hAnsi="Times New Roman" w:cs="Times New Roman"/>
                <w:sz w:val="20"/>
                <w:szCs w:val="20"/>
              </w:rPr>
            </w:pPr>
            <w:proofErr w:type="gramStart"/>
            <w:r w:rsidRPr="00FE3E82">
              <w:rPr>
                <w:rFonts w:ascii="Times New Roman" w:hAnsi="Times New Roman" w:cs="Times New Roman"/>
                <w:sz w:val="20"/>
                <w:szCs w:val="20"/>
              </w:rPr>
              <w:t>непродовольственные</w:t>
            </w:r>
            <w:proofErr w:type="gramEnd"/>
            <w:r w:rsidRPr="00FE3E82">
              <w:rPr>
                <w:rFonts w:ascii="Times New Roman" w:hAnsi="Times New Roman" w:cs="Times New Roman"/>
                <w:sz w:val="20"/>
                <w:szCs w:val="20"/>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A95850" w:rsidRDefault="004D0ABC" w:rsidP="004D0ABC">
            <w:pPr>
              <w:pStyle w:val="af5"/>
              <w:jc w:val="center"/>
              <w:rPr>
                <w:rFonts w:ascii="Times New Roman" w:hAnsi="Times New Roman" w:cs="Times New Roman"/>
              </w:rPr>
            </w:pPr>
            <w:r w:rsidRPr="00A95850">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87</w:t>
            </w:r>
          </w:p>
        </w:tc>
        <w:tc>
          <w:tcPr>
            <w:tcW w:w="5919" w:type="dxa"/>
            <w:tcBorders>
              <w:top w:val="single" w:sz="4" w:space="0" w:color="auto"/>
              <w:left w:val="single" w:sz="4" w:space="0" w:color="auto"/>
              <w:bottom w:val="single" w:sz="4" w:space="0" w:color="auto"/>
              <w:right w:val="single" w:sz="4" w:space="0" w:color="auto"/>
            </w:tcBorders>
          </w:tcPr>
          <w:p w:rsidR="004D0ABC" w:rsidRPr="00CA071F" w:rsidRDefault="004D0ABC" w:rsidP="004D0ABC">
            <w:pPr>
              <w:pStyle w:val="af6"/>
              <w:rPr>
                <w:rFonts w:ascii="Times New Roman" w:hAnsi="Times New Roman" w:cs="Times New Roman"/>
              </w:rPr>
            </w:pPr>
            <w:r w:rsidRPr="00CA071F">
              <w:rPr>
                <w:rFonts w:ascii="Times New Roman" w:hAnsi="Times New Roman" w:cs="Times New Roman"/>
              </w:rPr>
              <w:t xml:space="preserve">ст. Ханская, ул. Верещагина/ ул. Ленина (приложение </w:t>
            </w:r>
            <w:r>
              <w:rPr>
                <w:rFonts w:ascii="Times New Roman" w:hAnsi="Times New Roman" w:cs="Times New Roman"/>
              </w:rPr>
              <w:t>№ 4</w:t>
            </w:r>
            <w:r w:rsidRPr="00CA071F">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CA071F" w:rsidRDefault="004D0ABC" w:rsidP="004D0ABC">
            <w:pPr>
              <w:pStyle w:val="af6"/>
              <w:jc w:val="center"/>
              <w:rPr>
                <w:rFonts w:ascii="Times New Roman" w:hAnsi="Times New Roman" w:cs="Times New Roman"/>
              </w:rPr>
            </w:pPr>
            <w:proofErr w:type="gramStart"/>
            <w:r w:rsidRPr="00CA071F">
              <w:rPr>
                <w:rFonts w:ascii="Times New Roman" w:hAnsi="Times New Roman" w:cs="Times New Roman"/>
              </w:rPr>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CA071F" w:rsidRDefault="004D0ABC" w:rsidP="004D0ABC">
            <w:pPr>
              <w:pStyle w:val="af6"/>
              <w:jc w:val="center"/>
              <w:rPr>
                <w:rFonts w:ascii="Times New Roman" w:hAnsi="Times New Roman" w:cs="Times New Roman"/>
              </w:rPr>
            </w:pPr>
            <w:proofErr w:type="gramStart"/>
            <w:r w:rsidRPr="00CA071F">
              <w:rPr>
                <w:rFonts w:ascii="Times New Roman" w:hAnsi="Times New Roman" w:cs="Times New Roman"/>
              </w:rPr>
              <w:t>живая</w:t>
            </w:r>
            <w:proofErr w:type="gramEnd"/>
            <w:r w:rsidRPr="00CA071F">
              <w:rPr>
                <w:rFonts w:ascii="Times New Roman" w:hAnsi="Times New Roman" w:cs="Times New Roman"/>
              </w:rPr>
              <w:t xml:space="preserve"> рыба</w:t>
            </w:r>
          </w:p>
        </w:tc>
        <w:tc>
          <w:tcPr>
            <w:tcW w:w="2126" w:type="dxa"/>
            <w:tcBorders>
              <w:top w:val="single" w:sz="4" w:space="0" w:color="auto"/>
              <w:left w:val="single" w:sz="4" w:space="0" w:color="auto"/>
              <w:bottom w:val="single" w:sz="4" w:space="0" w:color="auto"/>
              <w:right w:val="single" w:sz="4" w:space="0" w:color="auto"/>
            </w:tcBorders>
          </w:tcPr>
          <w:p w:rsidR="004D0ABC" w:rsidRPr="00CA071F" w:rsidRDefault="004D0ABC" w:rsidP="004D0ABC">
            <w:pPr>
              <w:pStyle w:val="af5"/>
              <w:jc w:val="center"/>
              <w:rPr>
                <w:rFonts w:ascii="Times New Roman" w:hAnsi="Times New Roman" w:cs="Times New Roman"/>
              </w:rPr>
            </w:pPr>
            <w:r w:rsidRPr="00CA071F">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88</w:t>
            </w:r>
          </w:p>
        </w:tc>
        <w:tc>
          <w:tcPr>
            <w:tcW w:w="5919"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rPr>
                <w:rFonts w:ascii="Times New Roman" w:hAnsi="Times New Roman" w:cs="Times New Roman"/>
              </w:rPr>
            </w:pPr>
            <w:r w:rsidRPr="00E451E2">
              <w:rPr>
                <w:rFonts w:ascii="Times New Roman" w:hAnsi="Times New Roman" w:cs="Times New Roman"/>
              </w:rPr>
              <w:t xml:space="preserve">г. Майкоп, ул. Первомайская - четная сторона (рядом с АГУ) (приложение </w:t>
            </w:r>
            <w:r>
              <w:rPr>
                <w:rFonts w:ascii="Times New Roman" w:hAnsi="Times New Roman" w:cs="Times New Roman"/>
              </w:rPr>
              <w:t>№</w:t>
            </w:r>
            <w:r w:rsidRPr="00E451E2">
              <w:rPr>
                <w:rFonts w:ascii="Times New Roman" w:hAnsi="Times New Roman" w:cs="Times New Roman"/>
              </w:rPr>
              <w:t> </w:t>
            </w:r>
            <w:r>
              <w:rPr>
                <w:rFonts w:ascii="Times New Roman" w:hAnsi="Times New Roman" w:cs="Times New Roman"/>
              </w:rPr>
              <w:t>49</w:t>
            </w:r>
            <w:r w:rsidRPr="00E451E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jc w:val="center"/>
              <w:rPr>
                <w:rFonts w:ascii="Times New Roman" w:hAnsi="Times New Roman" w:cs="Times New Roman"/>
              </w:rPr>
            </w:pPr>
            <w:proofErr w:type="spellStart"/>
            <w:proofErr w:type="gramStart"/>
            <w:r w:rsidRPr="00E451E2">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A7B6A" w:rsidRDefault="004D0ABC" w:rsidP="004D0ABC">
            <w:pPr>
              <w:pStyle w:val="af6"/>
              <w:jc w:val="center"/>
              <w:rPr>
                <w:rFonts w:ascii="Times New Roman" w:hAnsi="Times New Roman" w:cs="Times New Roman"/>
                <w:sz w:val="22"/>
                <w:szCs w:val="22"/>
              </w:rPr>
            </w:pPr>
            <w:proofErr w:type="gramStart"/>
            <w:r w:rsidRPr="00AA7B6A">
              <w:rPr>
                <w:rFonts w:ascii="Times New Roman" w:hAnsi="Times New Roman" w:cs="Times New Roman"/>
                <w:sz w:val="22"/>
                <w:szCs w:val="22"/>
              </w:rPr>
              <w:t>продовольственные</w:t>
            </w:r>
            <w:proofErr w:type="gramEnd"/>
            <w:r w:rsidRPr="00AA7B6A">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5"/>
              <w:jc w:val="center"/>
              <w:rPr>
                <w:rFonts w:ascii="Times New Roman" w:hAnsi="Times New Roman" w:cs="Times New Roman"/>
              </w:rPr>
            </w:pPr>
            <w:r w:rsidRPr="00E451E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89</w:t>
            </w:r>
          </w:p>
        </w:tc>
        <w:tc>
          <w:tcPr>
            <w:tcW w:w="5919"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rPr>
                <w:rFonts w:ascii="Times New Roman" w:hAnsi="Times New Roman" w:cs="Times New Roman"/>
              </w:rPr>
            </w:pPr>
            <w:r w:rsidRPr="00E451E2">
              <w:rPr>
                <w:rFonts w:ascii="Times New Roman" w:hAnsi="Times New Roman" w:cs="Times New Roman"/>
              </w:rPr>
              <w:t xml:space="preserve">г. Майкоп, ул. Первомайская - нечетная сторона (рядом с </w:t>
            </w:r>
            <w:proofErr w:type="gramStart"/>
            <w:r w:rsidRPr="00E451E2">
              <w:rPr>
                <w:rFonts w:ascii="Times New Roman" w:hAnsi="Times New Roman" w:cs="Times New Roman"/>
              </w:rPr>
              <w:t>МГТУ)(</w:t>
            </w:r>
            <w:proofErr w:type="gramEnd"/>
            <w:r w:rsidRPr="00E451E2">
              <w:rPr>
                <w:rFonts w:ascii="Times New Roman" w:hAnsi="Times New Roman" w:cs="Times New Roman"/>
              </w:rPr>
              <w:t xml:space="preserve">приложение </w:t>
            </w:r>
            <w:r>
              <w:rPr>
                <w:rFonts w:ascii="Times New Roman" w:hAnsi="Times New Roman" w:cs="Times New Roman"/>
              </w:rPr>
              <w:t>№</w:t>
            </w:r>
            <w:r w:rsidRPr="00E451E2">
              <w:rPr>
                <w:rFonts w:ascii="Times New Roman" w:hAnsi="Times New Roman" w:cs="Times New Roman"/>
              </w:rPr>
              <w:t> </w:t>
            </w:r>
            <w:r>
              <w:rPr>
                <w:rFonts w:ascii="Times New Roman" w:hAnsi="Times New Roman" w:cs="Times New Roman"/>
              </w:rPr>
              <w:t>49</w:t>
            </w:r>
            <w:r w:rsidRPr="00E451E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jc w:val="center"/>
              <w:rPr>
                <w:rFonts w:ascii="Times New Roman" w:hAnsi="Times New Roman" w:cs="Times New Roman"/>
              </w:rPr>
            </w:pPr>
            <w:proofErr w:type="spellStart"/>
            <w:proofErr w:type="gramStart"/>
            <w:r w:rsidRPr="00E451E2">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A7B6A" w:rsidRDefault="004D0ABC" w:rsidP="004D0ABC">
            <w:pPr>
              <w:pStyle w:val="af6"/>
              <w:jc w:val="center"/>
              <w:rPr>
                <w:rFonts w:ascii="Times New Roman" w:hAnsi="Times New Roman" w:cs="Times New Roman"/>
                <w:sz w:val="22"/>
                <w:szCs w:val="22"/>
              </w:rPr>
            </w:pPr>
            <w:proofErr w:type="gramStart"/>
            <w:r w:rsidRPr="00AA7B6A">
              <w:rPr>
                <w:rFonts w:ascii="Times New Roman" w:hAnsi="Times New Roman" w:cs="Times New Roman"/>
                <w:sz w:val="22"/>
                <w:szCs w:val="22"/>
              </w:rPr>
              <w:t>продовольственные</w:t>
            </w:r>
            <w:proofErr w:type="gramEnd"/>
            <w:r w:rsidRPr="00AA7B6A">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5"/>
              <w:jc w:val="center"/>
              <w:rPr>
                <w:rFonts w:ascii="Times New Roman" w:hAnsi="Times New Roman" w:cs="Times New Roman"/>
              </w:rPr>
            </w:pPr>
            <w:r w:rsidRPr="00E451E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90</w:t>
            </w:r>
          </w:p>
        </w:tc>
        <w:tc>
          <w:tcPr>
            <w:tcW w:w="5919"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rPr>
                <w:rFonts w:ascii="Times New Roman" w:hAnsi="Times New Roman" w:cs="Times New Roman"/>
              </w:rPr>
            </w:pPr>
            <w:r w:rsidRPr="00E451E2">
              <w:rPr>
                <w:rFonts w:ascii="Times New Roman" w:hAnsi="Times New Roman" w:cs="Times New Roman"/>
              </w:rPr>
              <w:t xml:space="preserve">г. Майкоп, ул. Пионерская (напротив ТЦ </w:t>
            </w:r>
            <w:r>
              <w:rPr>
                <w:rFonts w:ascii="Times New Roman" w:hAnsi="Times New Roman" w:cs="Times New Roman"/>
              </w:rPr>
              <w:t>«</w:t>
            </w:r>
            <w:r w:rsidRPr="00E451E2">
              <w:rPr>
                <w:rFonts w:ascii="Times New Roman" w:hAnsi="Times New Roman" w:cs="Times New Roman"/>
              </w:rPr>
              <w:t xml:space="preserve">Галерея </w:t>
            </w:r>
            <w:r>
              <w:rPr>
                <w:rFonts w:ascii="Times New Roman" w:hAnsi="Times New Roman" w:cs="Times New Roman"/>
              </w:rPr>
              <w:t>№</w:t>
            </w:r>
            <w:r w:rsidRPr="00E451E2">
              <w:rPr>
                <w:rFonts w:ascii="Times New Roman" w:hAnsi="Times New Roman" w:cs="Times New Roman"/>
              </w:rPr>
              <w:t> 1</w:t>
            </w:r>
            <w:r>
              <w:rPr>
                <w:rFonts w:ascii="Times New Roman" w:hAnsi="Times New Roman" w:cs="Times New Roman"/>
              </w:rPr>
              <w:t>»</w:t>
            </w:r>
            <w:r w:rsidRPr="00E451E2">
              <w:rPr>
                <w:rFonts w:ascii="Times New Roman" w:hAnsi="Times New Roman" w:cs="Times New Roman"/>
              </w:rPr>
              <w:t xml:space="preserve">) (приложение </w:t>
            </w:r>
            <w:r>
              <w:rPr>
                <w:rFonts w:ascii="Times New Roman" w:hAnsi="Times New Roman" w:cs="Times New Roman"/>
              </w:rPr>
              <w:t>№</w:t>
            </w:r>
            <w:r w:rsidRPr="00E451E2">
              <w:rPr>
                <w:rFonts w:ascii="Times New Roman" w:hAnsi="Times New Roman" w:cs="Times New Roman"/>
              </w:rPr>
              <w:t> </w:t>
            </w:r>
            <w:r>
              <w:rPr>
                <w:rFonts w:ascii="Times New Roman" w:hAnsi="Times New Roman" w:cs="Times New Roman"/>
              </w:rPr>
              <w:t>50</w:t>
            </w:r>
            <w:r w:rsidRPr="00E451E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6"/>
              <w:jc w:val="center"/>
              <w:rPr>
                <w:rFonts w:ascii="Times New Roman" w:hAnsi="Times New Roman" w:cs="Times New Roman"/>
              </w:rPr>
            </w:pPr>
            <w:proofErr w:type="spellStart"/>
            <w:proofErr w:type="gramStart"/>
            <w:r w:rsidRPr="00E451E2">
              <w:rPr>
                <w:rFonts w:ascii="Times New Roman" w:hAnsi="Times New Roman" w:cs="Times New Roman"/>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AA7B6A" w:rsidRDefault="004D0ABC" w:rsidP="004D0ABC">
            <w:pPr>
              <w:pStyle w:val="af6"/>
              <w:jc w:val="center"/>
              <w:rPr>
                <w:rFonts w:ascii="Times New Roman" w:hAnsi="Times New Roman" w:cs="Times New Roman"/>
                <w:sz w:val="22"/>
                <w:szCs w:val="22"/>
              </w:rPr>
            </w:pPr>
            <w:proofErr w:type="gramStart"/>
            <w:r w:rsidRPr="00AA7B6A">
              <w:rPr>
                <w:rFonts w:ascii="Times New Roman" w:hAnsi="Times New Roman" w:cs="Times New Roman"/>
                <w:sz w:val="22"/>
                <w:szCs w:val="22"/>
              </w:rPr>
              <w:t>продовольственные</w:t>
            </w:r>
            <w:proofErr w:type="gramEnd"/>
            <w:r w:rsidRPr="00AA7B6A">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E451E2" w:rsidRDefault="004D0ABC" w:rsidP="004D0ABC">
            <w:pPr>
              <w:pStyle w:val="af5"/>
              <w:jc w:val="center"/>
              <w:rPr>
                <w:rFonts w:ascii="Times New Roman" w:hAnsi="Times New Roman" w:cs="Times New Roman"/>
              </w:rPr>
            </w:pPr>
            <w:r w:rsidRPr="00E451E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91</w:t>
            </w:r>
          </w:p>
        </w:tc>
        <w:tc>
          <w:tcPr>
            <w:tcW w:w="5919"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6"/>
              <w:rPr>
                <w:rFonts w:ascii="Times New Roman" w:hAnsi="Times New Roman" w:cs="Times New Roman"/>
              </w:rPr>
            </w:pPr>
            <w:r w:rsidRPr="00E41D79">
              <w:rPr>
                <w:rFonts w:ascii="Times New Roman" w:hAnsi="Times New Roman" w:cs="Times New Roman"/>
              </w:rPr>
              <w:t xml:space="preserve">г. Майкоп, ул. Шоссейная, 20 (приложение </w:t>
            </w:r>
            <w:r>
              <w:rPr>
                <w:rFonts w:ascii="Times New Roman" w:hAnsi="Times New Roman" w:cs="Times New Roman"/>
              </w:rPr>
              <w:t>№</w:t>
            </w:r>
            <w:r w:rsidRPr="00E41D79">
              <w:rPr>
                <w:rFonts w:ascii="Times New Roman" w:hAnsi="Times New Roman" w:cs="Times New Roman"/>
              </w:rPr>
              <w:t> </w:t>
            </w:r>
            <w:r>
              <w:rPr>
                <w:rFonts w:ascii="Times New Roman" w:hAnsi="Times New Roman" w:cs="Times New Roman"/>
              </w:rPr>
              <w:t>5</w:t>
            </w:r>
            <w:r w:rsidRPr="00E41D79">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6"/>
              <w:jc w:val="center"/>
              <w:rPr>
                <w:rFonts w:ascii="Times New Roman" w:hAnsi="Times New Roman" w:cs="Times New Roman"/>
              </w:rPr>
            </w:pPr>
            <w:proofErr w:type="gramStart"/>
            <w:r w:rsidRPr="00E41D79">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6"/>
              <w:jc w:val="center"/>
              <w:rPr>
                <w:rFonts w:ascii="Times New Roman" w:hAnsi="Times New Roman" w:cs="Times New Roman"/>
              </w:rPr>
            </w:pPr>
            <w:proofErr w:type="gramStart"/>
            <w:r w:rsidRPr="00E41D79">
              <w:rPr>
                <w:rFonts w:ascii="Times New Roman" w:hAnsi="Times New Roman" w:cs="Times New Roman"/>
              </w:rPr>
              <w:t>попкорн</w:t>
            </w:r>
            <w:proofErr w:type="gramEnd"/>
            <w:r w:rsidRPr="00E41D79">
              <w:rPr>
                <w:rFonts w:ascii="Times New Roman" w:hAnsi="Times New Roman" w:cs="Times New Roman"/>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5"/>
              <w:jc w:val="center"/>
              <w:rPr>
                <w:rFonts w:ascii="Times New Roman" w:hAnsi="Times New Roman" w:cs="Times New Roman"/>
              </w:rPr>
            </w:pPr>
            <w:r w:rsidRPr="00E41D79">
              <w:rPr>
                <w:rFonts w:ascii="Times New Roman" w:hAnsi="Times New Roman" w:cs="Times New Roman"/>
              </w:rPr>
              <w:t>3,0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92</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E41D79">
              <w:rPr>
                <w:rFonts w:ascii="Times New Roman" w:hAnsi="Times New Roman" w:cs="Times New Roman"/>
              </w:rPr>
              <w:t xml:space="preserve">г. Майкоп, </w:t>
            </w:r>
            <w:r>
              <w:rPr>
                <w:rFonts w:ascii="Times New Roman" w:hAnsi="Times New Roman" w:cs="Times New Roman"/>
              </w:rPr>
              <w:t>ул. Пионерская (пл. «Дружбы»</w:t>
            </w:r>
            <w:r w:rsidRPr="00E41D79">
              <w:rPr>
                <w:rFonts w:ascii="Times New Roman" w:hAnsi="Times New Roman" w:cs="Times New Roman"/>
              </w:rPr>
              <w:t xml:space="preserve">) </w:t>
            </w:r>
          </w:p>
          <w:p w:rsidR="004D0ABC" w:rsidRPr="00E41D79" w:rsidRDefault="004D0ABC" w:rsidP="004D0ABC">
            <w:pPr>
              <w:pStyle w:val="af6"/>
              <w:rPr>
                <w:rFonts w:ascii="Times New Roman" w:hAnsi="Times New Roman" w:cs="Times New Roman"/>
              </w:rPr>
            </w:pPr>
            <w:r w:rsidRPr="00E41D79">
              <w:rPr>
                <w:rFonts w:ascii="Times New Roman" w:hAnsi="Times New Roman" w:cs="Times New Roman"/>
              </w:rPr>
              <w:t>(</w:t>
            </w:r>
            <w:proofErr w:type="gramStart"/>
            <w:r w:rsidRPr="00E41D79">
              <w:rPr>
                <w:rFonts w:ascii="Times New Roman" w:hAnsi="Times New Roman" w:cs="Times New Roman"/>
              </w:rPr>
              <w:t>приложение</w:t>
            </w:r>
            <w:proofErr w:type="gramEnd"/>
            <w:r w:rsidRPr="00E41D79">
              <w:rPr>
                <w:rFonts w:ascii="Times New Roman" w:hAnsi="Times New Roman" w:cs="Times New Roman"/>
              </w:rPr>
              <w:t xml:space="preserve"> </w:t>
            </w:r>
            <w:r>
              <w:rPr>
                <w:rFonts w:ascii="Times New Roman" w:hAnsi="Times New Roman" w:cs="Times New Roman"/>
              </w:rPr>
              <w:t>№ 37</w:t>
            </w:r>
            <w:r w:rsidRPr="00E41D79">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6"/>
              <w:jc w:val="center"/>
              <w:rPr>
                <w:rFonts w:ascii="Times New Roman" w:hAnsi="Times New Roman" w:cs="Times New Roman"/>
              </w:rPr>
            </w:pPr>
            <w:proofErr w:type="gramStart"/>
            <w:r w:rsidRPr="00E41D79">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6"/>
              <w:jc w:val="center"/>
              <w:rPr>
                <w:rFonts w:ascii="Times New Roman" w:hAnsi="Times New Roman" w:cs="Times New Roman"/>
              </w:rPr>
            </w:pPr>
            <w:proofErr w:type="gramStart"/>
            <w:r w:rsidRPr="00E41D79">
              <w:rPr>
                <w:rFonts w:ascii="Times New Roman" w:hAnsi="Times New Roman" w:cs="Times New Roman"/>
              </w:rPr>
              <w:t>попкорн</w:t>
            </w:r>
            <w:proofErr w:type="gramEnd"/>
            <w:r w:rsidRPr="00E41D79">
              <w:rPr>
                <w:rFonts w:ascii="Times New Roman" w:hAnsi="Times New Roman" w:cs="Times New Roman"/>
              </w:rPr>
              <w:t>, сладкая вата</w:t>
            </w:r>
          </w:p>
        </w:tc>
        <w:tc>
          <w:tcPr>
            <w:tcW w:w="2126" w:type="dxa"/>
            <w:tcBorders>
              <w:top w:val="single" w:sz="4" w:space="0" w:color="auto"/>
              <w:left w:val="single" w:sz="4" w:space="0" w:color="auto"/>
              <w:bottom w:val="single" w:sz="4" w:space="0" w:color="auto"/>
              <w:right w:val="single" w:sz="4" w:space="0" w:color="auto"/>
            </w:tcBorders>
          </w:tcPr>
          <w:p w:rsidR="004D0ABC" w:rsidRPr="00E41D79" w:rsidRDefault="004D0ABC" w:rsidP="004D0ABC">
            <w:pPr>
              <w:pStyle w:val="af5"/>
              <w:jc w:val="center"/>
              <w:rPr>
                <w:rFonts w:ascii="Times New Roman" w:hAnsi="Times New Roman" w:cs="Times New Roman"/>
              </w:rPr>
            </w:pPr>
            <w:r w:rsidRPr="00E41D79">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93</w:t>
            </w:r>
          </w:p>
        </w:tc>
        <w:tc>
          <w:tcPr>
            <w:tcW w:w="5919"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rPr>
                <w:rFonts w:ascii="Times New Roman" w:hAnsi="Times New Roman" w:cs="Times New Roman"/>
              </w:rPr>
            </w:pPr>
            <w:r w:rsidRPr="00835FB8">
              <w:rPr>
                <w:rFonts w:ascii="Times New Roman" w:hAnsi="Times New Roman" w:cs="Times New Roman"/>
              </w:rPr>
              <w:t xml:space="preserve">г. Майкоп, ул. Западная (напротив Центра занятости) </w:t>
            </w:r>
            <w:r w:rsidRPr="00AA094B">
              <w:rPr>
                <w:rFonts w:ascii="Times New Roman" w:hAnsi="Times New Roman" w:cs="Times New Roman"/>
              </w:rPr>
              <w:t>(приложение № 51)</w:t>
            </w:r>
          </w:p>
        </w:tc>
        <w:tc>
          <w:tcPr>
            <w:tcW w:w="2551"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jc w:val="center"/>
              <w:rPr>
                <w:rFonts w:ascii="Times New Roman" w:hAnsi="Times New Roman" w:cs="Times New Roman"/>
              </w:rPr>
            </w:pPr>
            <w:proofErr w:type="gramStart"/>
            <w:r w:rsidRPr="00835FB8">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jc w:val="center"/>
              <w:rPr>
                <w:rFonts w:ascii="Times New Roman" w:hAnsi="Times New Roman" w:cs="Times New Roman"/>
              </w:rPr>
            </w:pPr>
            <w:proofErr w:type="gramStart"/>
            <w:r w:rsidRPr="00835FB8">
              <w:rPr>
                <w:rFonts w:ascii="Times New Roman" w:hAnsi="Times New Roman" w:cs="Times New Roman"/>
              </w:rPr>
              <w:t>услуги</w:t>
            </w:r>
            <w:proofErr w:type="gramEnd"/>
            <w:r w:rsidRPr="00835FB8">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5"/>
              <w:jc w:val="center"/>
              <w:rPr>
                <w:rFonts w:ascii="Times New Roman" w:hAnsi="Times New Roman" w:cs="Times New Roman"/>
              </w:rPr>
            </w:pPr>
            <w:r w:rsidRPr="00835FB8">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94</w:t>
            </w:r>
          </w:p>
        </w:tc>
        <w:tc>
          <w:tcPr>
            <w:tcW w:w="5919"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rPr>
                <w:rFonts w:ascii="Times New Roman" w:hAnsi="Times New Roman" w:cs="Times New Roman"/>
              </w:rPr>
            </w:pPr>
            <w:r w:rsidRPr="00835FB8">
              <w:rPr>
                <w:rFonts w:ascii="Times New Roman" w:hAnsi="Times New Roman" w:cs="Times New Roman"/>
              </w:rPr>
              <w:t xml:space="preserve">г. Майкоп, ул. Советская, 139/1 </w:t>
            </w:r>
            <w:r w:rsidRPr="00CC5DB7">
              <w:rPr>
                <w:rFonts w:ascii="Times New Roman" w:hAnsi="Times New Roman" w:cs="Times New Roman"/>
              </w:rPr>
              <w:t>(приложение № 52)</w:t>
            </w:r>
          </w:p>
        </w:tc>
        <w:tc>
          <w:tcPr>
            <w:tcW w:w="2551"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jc w:val="center"/>
              <w:rPr>
                <w:rFonts w:ascii="Times New Roman" w:hAnsi="Times New Roman" w:cs="Times New Roman"/>
              </w:rPr>
            </w:pPr>
            <w:proofErr w:type="gramStart"/>
            <w:r w:rsidRPr="00835FB8">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6"/>
              <w:jc w:val="center"/>
              <w:rPr>
                <w:rFonts w:ascii="Times New Roman" w:hAnsi="Times New Roman" w:cs="Times New Roman"/>
              </w:rPr>
            </w:pPr>
            <w:proofErr w:type="gramStart"/>
            <w:r w:rsidRPr="00835FB8">
              <w:rPr>
                <w:rFonts w:ascii="Times New Roman" w:hAnsi="Times New Roman" w:cs="Times New Roman"/>
              </w:rPr>
              <w:t>плодоовощная</w:t>
            </w:r>
            <w:proofErr w:type="gramEnd"/>
            <w:r w:rsidRPr="00835FB8">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835FB8" w:rsidRDefault="004D0ABC" w:rsidP="004D0ABC">
            <w:pPr>
              <w:pStyle w:val="af5"/>
              <w:jc w:val="center"/>
              <w:rPr>
                <w:rFonts w:ascii="Times New Roman" w:hAnsi="Times New Roman" w:cs="Times New Roman"/>
              </w:rPr>
            </w:pPr>
            <w:r w:rsidRPr="00835FB8">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95</w:t>
            </w:r>
          </w:p>
        </w:tc>
        <w:tc>
          <w:tcPr>
            <w:tcW w:w="59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rPr>
                <w:rFonts w:ascii="Times New Roman" w:hAnsi="Times New Roman" w:cs="Times New Roman"/>
              </w:rPr>
            </w:pPr>
            <w:r w:rsidRPr="00D130F2">
              <w:rPr>
                <w:rFonts w:ascii="Times New Roman" w:hAnsi="Times New Roman" w:cs="Times New Roman"/>
              </w:rPr>
              <w:t>г. Майк</w:t>
            </w:r>
            <w:r>
              <w:rPr>
                <w:rFonts w:ascii="Times New Roman" w:hAnsi="Times New Roman" w:cs="Times New Roman"/>
              </w:rPr>
              <w:t>оп, ул. Пионерская (пл. «Дружбы»</w:t>
            </w:r>
            <w:r w:rsidRPr="00D130F2">
              <w:rPr>
                <w:rFonts w:ascii="Times New Roman" w:hAnsi="Times New Roman" w:cs="Times New Roman"/>
              </w:rPr>
              <w:t xml:space="preserve">) (приложение </w:t>
            </w:r>
            <w:r>
              <w:rPr>
                <w:rFonts w:ascii="Times New Roman" w:hAnsi="Times New Roman" w:cs="Times New Roman"/>
              </w:rPr>
              <w:t>№ 37</w:t>
            </w:r>
            <w:r w:rsidRPr="00D130F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лоток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мороженое</w:t>
            </w:r>
            <w:proofErr w:type="gramEnd"/>
            <w:r w:rsidRPr="00D130F2">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5"/>
              <w:jc w:val="center"/>
              <w:rPr>
                <w:rFonts w:ascii="Times New Roman" w:hAnsi="Times New Roman" w:cs="Times New Roman"/>
              </w:rPr>
            </w:pPr>
            <w:r w:rsidRPr="00D130F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96</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D130F2">
              <w:rPr>
                <w:rFonts w:ascii="Times New Roman" w:hAnsi="Times New Roman" w:cs="Times New Roman"/>
              </w:rPr>
              <w:t xml:space="preserve">г. Майкоп, ул. Пионерская - ул. К. Маркса </w:t>
            </w:r>
          </w:p>
          <w:p w:rsidR="004D0ABC" w:rsidRPr="00D130F2" w:rsidRDefault="004D0ABC" w:rsidP="004D0ABC">
            <w:pPr>
              <w:pStyle w:val="af6"/>
              <w:rPr>
                <w:rFonts w:ascii="Times New Roman" w:hAnsi="Times New Roman" w:cs="Times New Roman"/>
              </w:rPr>
            </w:pPr>
            <w:r w:rsidRPr="00D130F2">
              <w:rPr>
                <w:rFonts w:ascii="Times New Roman" w:hAnsi="Times New Roman" w:cs="Times New Roman"/>
              </w:rPr>
              <w:t>(</w:t>
            </w:r>
            <w:proofErr w:type="gramStart"/>
            <w:r w:rsidRPr="00D130F2">
              <w:rPr>
                <w:rFonts w:ascii="Times New Roman" w:hAnsi="Times New Roman" w:cs="Times New Roman"/>
              </w:rPr>
              <w:t>приложение</w:t>
            </w:r>
            <w:proofErr w:type="gramEnd"/>
            <w:r w:rsidRPr="00D130F2">
              <w:rPr>
                <w:rFonts w:ascii="Times New Roman" w:hAnsi="Times New Roman" w:cs="Times New Roman"/>
              </w:rPr>
              <w:t xml:space="preserve"> </w:t>
            </w:r>
            <w:r>
              <w:rPr>
                <w:rFonts w:ascii="Times New Roman" w:hAnsi="Times New Roman" w:cs="Times New Roman"/>
              </w:rPr>
              <w:t>№ 53</w:t>
            </w:r>
            <w:r w:rsidRPr="00D130F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бахчевой</w:t>
            </w:r>
            <w:proofErr w:type="gramEnd"/>
            <w:r w:rsidRPr="00D130F2">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5"/>
              <w:jc w:val="center"/>
              <w:rPr>
                <w:rFonts w:ascii="Times New Roman" w:hAnsi="Times New Roman" w:cs="Times New Roman"/>
              </w:rPr>
            </w:pPr>
            <w:r w:rsidRPr="00D130F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97</w:t>
            </w:r>
          </w:p>
        </w:tc>
        <w:tc>
          <w:tcPr>
            <w:tcW w:w="5919" w:type="dxa"/>
            <w:tcBorders>
              <w:top w:val="single" w:sz="4" w:space="0" w:color="auto"/>
              <w:left w:val="single" w:sz="4" w:space="0" w:color="auto"/>
              <w:bottom w:val="single" w:sz="4" w:space="0" w:color="auto"/>
              <w:right w:val="single" w:sz="4" w:space="0" w:color="auto"/>
            </w:tcBorders>
          </w:tcPr>
          <w:p w:rsidR="004D0ABC" w:rsidRDefault="004D0ABC" w:rsidP="004D0ABC">
            <w:pPr>
              <w:pStyle w:val="af6"/>
              <w:rPr>
                <w:rFonts w:ascii="Times New Roman" w:hAnsi="Times New Roman" w:cs="Times New Roman"/>
              </w:rPr>
            </w:pPr>
            <w:r w:rsidRPr="00D130F2">
              <w:rPr>
                <w:rFonts w:ascii="Times New Roman" w:hAnsi="Times New Roman" w:cs="Times New Roman"/>
              </w:rPr>
              <w:t xml:space="preserve">г. Майкоп, ул. Пионерская - ул. 3 Интернационала </w:t>
            </w:r>
          </w:p>
          <w:p w:rsidR="004D0ABC" w:rsidRPr="00D130F2" w:rsidRDefault="004D0ABC" w:rsidP="004D0ABC">
            <w:pPr>
              <w:pStyle w:val="af6"/>
              <w:rPr>
                <w:rFonts w:ascii="Times New Roman" w:hAnsi="Times New Roman" w:cs="Times New Roman"/>
              </w:rPr>
            </w:pPr>
            <w:r w:rsidRPr="00D130F2">
              <w:rPr>
                <w:rFonts w:ascii="Times New Roman" w:hAnsi="Times New Roman" w:cs="Times New Roman"/>
              </w:rPr>
              <w:t>(</w:t>
            </w:r>
            <w:proofErr w:type="gramStart"/>
            <w:r w:rsidRPr="00D130F2">
              <w:rPr>
                <w:rFonts w:ascii="Times New Roman" w:hAnsi="Times New Roman" w:cs="Times New Roman"/>
              </w:rPr>
              <w:t>приложение</w:t>
            </w:r>
            <w:proofErr w:type="gramEnd"/>
            <w:r w:rsidRPr="00D130F2">
              <w:rPr>
                <w:rFonts w:ascii="Times New Roman" w:hAnsi="Times New Roman" w:cs="Times New Roman"/>
              </w:rPr>
              <w:t xml:space="preserve"> </w:t>
            </w:r>
            <w:r>
              <w:rPr>
                <w:rFonts w:ascii="Times New Roman" w:hAnsi="Times New Roman" w:cs="Times New Roman"/>
              </w:rPr>
              <w:t>№ 54</w:t>
            </w:r>
            <w:r w:rsidRPr="00D130F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бахчевой</w:t>
            </w:r>
            <w:proofErr w:type="gramEnd"/>
            <w:r w:rsidRPr="00D130F2">
              <w:rPr>
                <w:rFonts w:ascii="Times New Roman" w:hAnsi="Times New Roman" w:cs="Times New Roman"/>
              </w:rPr>
              <w:t xml:space="preserve"> развал</w:t>
            </w:r>
          </w:p>
        </w:tc>
        <w:tc>
          <w:tcPr>
            <w:tcW w:w="31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бахчевые</w:t>
            </w:r>
            <w:proofErr w:type="gramEnd"/>
          </w:p>
        </w:tc>
        <w:tc>
          <w:tcPr>
            <w:tcW w:w="2126"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5"/>
              <w:jc w:val="center"/>
              <w:rPr>
                <w:rFonts w:ascii="Times New Roman" w:hAnsi="Times New Roman" w:cs="Times New Roman"/>
              </w:rPr>
            </w:pPr>
            <w:r w:rsidRPr="00D130F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lastRenderedPageBreak/>
              <w:t>98</w:t>
            </w:r>
          </w:p>
        </w:tc>
        <w:tc>
          <w:tcPr>
            <w:tcW w:w="59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rPr>
                <w:rFonts w:ascii="Times New Roman" w:hAnsi="Times New Roman" w:cs="Times New Roman"/>
              </w:rPr>
            </w:pPr>
            <w:r w:rsidRPr="00D130F2">
              <w:rPr>
                <w:rFonts w:ascii="Times New Roman" w:hAnsi="Times New Roman" w:cs="Times New Roman"/>
              </w:rPr>
              <w:t xml:space="preserve">г. Майкоп, пл. Ленина (приложение </w:t>
            </w:r>
            <w:r>
              <w:rPr>
                <w:rFonts w:ascii="Times New Roman" w:hAnsi="Times New Roman" w:cs="Times New Roman"/>
              </w:rPr>
              <w:t>№ 55</w:t>
            </w:r>
            <w:r w:rsidRPr="00D130F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мороженое</w:t>
            </w:r>
            <w:proofErr w:type="gramEnd"/>
            <w:r w:rsidRPr="00D130F2">
              <w:rPr>
                <w:rFonts w:ascii="Times New Roman" w:hAnsi="Times New Roman" w:cs="Times New Roman"/>
              </w:rPr>
              <w:t>, прохладительные напитки</w:t>
            </w:r>
          </w:p>
        </w:tc>
        <w:tc>
          <w:tcPr>
            <w:tcW w:w="2126"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5"/>
              <w:jc w:val="center"/>
              <w:rPr>
                <w:rFonts w:ascii="Times New Roman" w:hAnsi="Times New Roman" w:cs="Times New Roman"/>
              </w:rPr>
            </w:pPr>
            <w:r w:rsidRPr="00D130F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99</w:t>
            </w:r>
          </w:p>
        </w:tc>
        <w:tc>
          <w:tcPr>
            <w:tcW w:w="5919"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rPr>
                <w:rFonts w:ascii="Times New Roman" w:hAnsi="Times New Roman" w:cs="Times New Roman"/>
              </w:rPr>
            </w:pPr>
            <w:r w:rsidRPr="00D130F2">
              <w:rPr>
                <w:rFonts w:ascii="Times New Roman" w:hAnsi="Times New Roman" w:cs="Times New Roman"/>
              </w:rPr>
              <w:t xml:space="preserve">г. Майкоп, пл. Ленина (приложение </w:t>
            </w:r>
            <w:r>
              <w:rPr>
                <w:rFonts w:ascii="Times New Roman" w:hAnsi="Times New Roman" w:cs="Times New Roman"/>
              </w:rPr>
              <w:t>№ 55</w:t>
            </w:r>
            <w:r w:rsidRPr="00D130F2">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6"/>
              <w:jc w:val="center"/>
              <w:rPr>
                <w:rFonts w:ascii="Times New Roman" w:hAnsi="Times New Roman" w:cs="Times New Roman"/>
              </w:rPr>
            </w:pPr>
            <w:proofErr w:type="gramStart"/>
            <w:r w:rsidRPr="00D130F2">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продовольственные</w:t>
            </w:r>
            <w:proofErr w:type="gramEnd"/>
            <w:r w:rsidRPr="00553071">
              <w:rPr>
                <w:rFonts w:ascii="Times New Roman" w:hAnsi="Times New Roman" w:cs="Times New Roman"/>
                <w:sz w:val="22"/>
                <w:szCs w:val="22"/>
              </w:rPr>
              <w:t xml:space="preserve">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4D0ABC" w:rsidRPr="00D130F2" w:rsidRDefault="004D0ABC" w:rsidP="004D0ABC">
            <w:pPr>
              <w:pStyle w:val="af5"/>
              <w:jc w:val="center"/>
              <w:rPr>
                <w:rFonts w:ascii="Times New Roman" w:hAnsi="Times New Roman" w:cs="Times New Roman"/>
              </w:rPr>
            </w:pPr>
            <w:r w:rsidRPr="00D130F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100</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5-й Переулок, 1 (приложение </w:t>
            </w:r>
            <w:r>
              <w:rPr>
                <w:rFonts w:ascii="Times New Roman" w:hAnsi="Times New Roman" w:cs="Times New Roman"/>
              </w:rPr>
              <w:t>№ 38</w:t>
            </w:r>
            <w:r w:rsidRPr="00553071">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gramStart"/>
            <w:r w:rsidRPr="0055307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gramStart"/>
            <w:r w:rsidRPr="00553071">
              <w:rPr>
                <w:rFonts w:ascii="Times New Roman" w:hAnsi="Times New Roman" w:cs="Times New Roman"/>
              </w:rPr>
              <w:t>хлебобулочные</w:t>
            </w:r>
            <w:proofErr w:type="gramEnd"/>
            <w:r w:rsidRPr="00553071">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101</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5-й Переулок, 1 (приложение </w:t>
            </w:r>
            <w:r>
              <w:rPr>
                <w:rFonts w:ascii="Times New Roman" w:hAnsi="Times New Roman" w:cs="Times New Roman"/>
              </w:rPr>
              <w:t>№ 38</w:t>
            </w:r>
            <w:r w:rsidRPr="0055307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spellStart"/>
            <w:proofErr w:type="gramStart"/>
            <w:r w:rsidRPr="00553071">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продовольственные</w:t>
            </w:r>
            <w:proofErr w:type="gramEnd"/>
            <w:r w:rsidRPr="00553071">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102</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6-й Переулок, 2 (приложение </w:t>
            </w:r>
            <w:r>
              <w:rPr>
                <w:rFonts w:ascii="Times New Roman" w:hAnsi="Times New Roman" w:cs="Times New Roman"/>
              </w:rPr>
              <w:t>№ 38</w:t>
            </w:r>
            <w:r w:rsidRPr="0055307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gramStart"/>
            <w:r w:rsidRPr="0055307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плодоовощная</w:t>
            </w:r>
            <w:proofErr w:type="gramEnd"/>
            <w:r w:rsidRPr="00553071">
              <w:rPr>
                <w:rFonts w:ascii="Times New Roman" w:hAnsi="Times New Roman" w:cs="Times New Roman"/>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103</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6-й Переулок, 2 (приложение </w:t>
            </w:r>
            <w:r>
              <w:rPr>
                <w:rFonts w:ascii="Times New Roman" w:hAnsi="Times New Roman" w:cs="Times New Roman"/>
              </w:rPr>
              <w:t>№ 38</w:t>
            </w:r>
            <w:r w:rsidRPr="0055307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spellStart"/>
            <w:proofErr w:type="gramStart"/>
            <w:r w:rsidRPr="00553071">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продовольственные</w:t>
            </w:r>
            <w:proofErr w:type="gramEnd"/>
            <w:r w:rsidRPr="00553071">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104</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6-й Переулок, 2 (приложение </w:t>
            </w:r>
            <w:r>
              <w:rPr>
                <w:rFonts w:ascii="Times New Roman" w:hAnsi="Times New Roman" w:cs="Times New Roman"/>
              </w:rPr>
              <w:t>№ 38</w:t>
            </w:r>
            <w:r w:rsidRPr="0055307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spellStart"/>
            <w:proofErr w:type="gramStart"/>
            <w:r w:rsidRPr="00553071">
              <w:rPr>
                <w:rFonts w:ascii="Times New Roman" w:hAnsi="Times New Roman" w:cs="Times New Roman"/>
              </w:rPr>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продовольственные</w:t>
            </w:r>
            <w:proofErr w:type="gramEnd"/>
            <w:r w:rsidRPr="00553071">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8,0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105</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6-й Переулок, 5 (приложение </w:t>
            </w:r>
            <w:r>
              <w:rPr>
                <w:rFonts w:ascii="Times New Roman" w:hAnsi="Times New Roman" w:cs="Times New Roman"/>
              </w:rPr>
              <w:t>№ 38</w:t>
            </w:r>
            <w:r w:rsidRPr="00553071">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gramStart"/>
            <w:r w:rsidRPr="00553071">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плодоовощная</w:t>
            </w:r>
            <w:proofErr w:type="gramEnd"/>
            <w:r w:rsidRPr="00553071">
              <w:rPr>
                <w:rFonts w:ascii="Times New Roman" w:hAnsi="Times New Roman" w:cs="Times New Roman"/>
                <w:sz w:val="22"/>
                <w:szCs w:val="22"/>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106</w:t>
            </w:r>
          </w:p>
        </w:tc>
        <w:tc>
          <w:tcPr>
            <w:tcW w:w="59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rPr>
                <w:rFonts w:ascii="Times New Roman" w:hAnsi="Times New Roman" w:cs="Times New Roman"/>
              </w:rPr>
            </w:pPr>
            <w:r w:rsidRPr="00553071">
              <w:rPr>
                <w:rFonts w:ascii="Times New Roman" w:hAnsi="Times New Roman" w:cs="Times New Roman"/>
              </w:rPr>
              <w:t xml:space="preserve">г. Майкоп, 7-й Переулок, 14 (приложение </w:t>
            </w:r>
            <w:r>
              <w:rPr>
                <w:rFonts w:ascii="Times New Roman" w:hAnsi="Times New Roman" w:cs="Times New Roman"/>
              </w:rPr>
              <w:t>№ 56</w:t>
            </w:r>
            <w:r w:rsidRPr="00553071">
              <w:rPr>
                <w:rFonts w:ascii="Times New Roman" w:hAnsi="Times New Roman" w:cs="Times New Roman"/>
              </w:rPr>
              <w:t xml:space="preserve">) </w:t>
            </w:r>
          </w:p>
        </w:tc>
        <w:tc>
          <w:tcPr>
            <w:tcW w:w="2551"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rPr>
            </w:pPr>
            <w:proofErr w:type="gramStart"/>
            <w:r w:rsidRPr="00553071">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6"/>
              <w:jc w:val="center"/>
              <w:rPr>
                <w:rFonts w:ascii="Times New Roman" w:hAnsi="Times New Roman" w:cs="Times New Roman"/>
                <w:sz w:val="22"/>
                <w:szCs w:val="22"/>
              </w:rPr>
            </w:pPr>
            <w:proofErr w:type="gramStart"/>
            <w:r w:rsidRPr="00553071">
              <w:rPr>
                <w:rFonts w:ascii="Times New Roman" w:hAnsi="Times New Roman" w:cs="Times New Roman"/>
                <w:sz w:val="22"/>
                <w:szCs w:val="22"/>
              </w:rPr>
              <w:t>продовольственные</w:t>
            </w:r>
            <w:proofErr w:type="gramEnd"/>
            <w:r w:rsidRPr="00553071">
              <w:rPr>
                <w:rFonts w:ascii="Times New Roman" w:hAnsi="Times New Roman" w:cs="Times New Roman"/>
                <w:sz w:val="22"/>
                <w:szCs w:val="22"/>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553071" w:rsidRDefault="004D0ABC" w:rsidP="004D0ABC">
            <w:pPr>
              <w:pStyle w:val="af5"/>
              <w:jc w:val="center"/>
              <w:rPr>
                <w:rFonts w:ascii="Times New Roman" w:hAnsi="Times New Roman" w:cs="Times New Roman"/>
              </w:rPr>
            </w:pPr>
            <w:r w:rsidRPr="00553071">
              <w:rPr>
                <w:rFonts w:ascii="Times New Roman" w:hAnsi="Times New Roman" w:cs="Times New Roman"/>
              </w:rPr>
              <w:t>20,0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107</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108</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109</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110</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111</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112</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113</w:t>
            </w:r>
          </w:p>
        </w:tc>
        <w:tc>
          <w:tcPr>
            <w:tcW w:w="59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rPr>
                <w:rFonts w:ascii="Times New Roman" w:hAnsi="Times New Roman" w:cs="Times New Roman"/>
              </w:rPr>
            </w:pPr>
            <w:r w:rsidRPr="00083D82">
              <w:rPr>
                <w:rFonts w:ascii="Times New Roman" w:hAnsi="Times New Roman" w:cs="Times New Roman"/>
              </w:rPr>
              <w:t xml:space="preserve">ст. Ханская, ул. Верещагина, 155 (приложение </w:t>
            </w:r>
            <w:r>
              <w:rPr>
                <w:rFonts w:ascii="Times New Roman" w:hAnsi="Times New Roman" w:cs="Times New Roman"/>
              </w:rPr>
              <w:t>№ 57)</w:t>
            </w:r>
          </w:p>
        </w:tc>
        <w:tc>
          <w:tcPr>
            <w:tcW w:w="2551"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6"/>
              <w:jc w:val="center"/>
              <w:rPr>
                <w:rFonts w:ascii="Times New Roman" w:hAnsi="Times New Roman" w:cs="Times New Roman"/>
              </w:rPr>
            </w:pPr>
            <w:proofErr w:type="gramStart"/>
            <w:r w:rsidRPr="00083D82">
              <w:rPr>
                <w:rFonts w:ascii="Times New Roman" w:hAnsi="Times New Roman" w:cs="Times New Roman"/>
              </w:rPr>
              <w:t>плодоовощная</w:t>
            </w:r>
            <w:proofErr w:type="gramEnd"/>
            <w:r w:rsidRPr="00083D82">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4D0ABC" w:rsidRPr="00083D82" w:rsidRDefault="004D0ABC" w:rsidP="004D0ABC">
            <w:pPr>
              <w:pStyle w:val="af5"/>
              <w:jc w:val="center"/>
              <w:rPr>
                <w:rFonts w:ascii="Times New Roman" w:hAnsi="Times New Roman" w:cs="Times New Roman"/>
              </w:rPr>
            </w:pPr>
            <w:r w:rsidRPr="00083D82">
              <w:rPr>
                <w:rFonts w:ascii="Times New Roman" w:hAnsi="Times New Roman" w:cs="Times New Roman"/>
              </w:rPr>
              <w:t>6,0</w:t>
            </w:r>
          </w:p>
        </w:tc>
      </w:tr>
      <w:tr w:rsidR="004D0ABC" w:rsidRPr="000C104A" w:rsidTr="008C5A39">
        <w:tc>
          <w:tcPr>
            <w:tcW w:w="710" w:type="dxa"/>
            <w:tcBorders>
              <w:top w:val="single" w:sz="4" w:space="0" w:color="auto"/>
              <w:left w:val="single" w:sz="4" w:space="0" w:color="auto"/>
              <w:bottom w:val="single" w:sz="4" w:space="0" w:color="auto"/>
              <w:right w:val="single" w:sz="4" w:space="0" w:color="auto"/>
            </w:tcBorders>
          </w:tcPr>
          <w:p w:rsidR="004D0ABC" w:rsidRDefault="004D0ABC" w:rsidP="004D0ABC">
            <w:pPr>
              <w:autoSpaceDE w:val="0"/>
              <w:autoSpaceDN w:val="0"/>
              <w:adjustRightInd w:val="0"/>
              <w:jc w:val="center"/>
            </w:pPr>
            <w:r>
              <w:t>114</w:t>
            </w:r>
          </w:p>
        </w:tc>
        <w:tc>
          <w:tcPr>
            <w:tcW w:w="5919" w:type="dxa"/>
            <w:tcBorders>
              <w:top w:val="single" w:sz="4" w:space="0" w:color="auto"/>
              <w:left w:val="single" w:sz="4" w:space="0" w:color="auto"/>
              <w:bottom w:val="single" w:sz="4" w:space="0" w:color="auto"/>
              <w:right w:val="single" w:sz="4" w:space="0" w:color="auto"/>
            </w:tcBorders>
          </w:tcPr>
          <w:p w:rsidR="004D0ABC" w:rsidRPr="00C36879" w:rsidRDefault="004D0ABC" w:rsidP="004D0ABC">
            <w:pPr>
              <w:pStyle w:val="af6"/>
              <w:rPr>
                <w:rFonts w:ascii="Times New Roman" w:hAnsi="Times New Roman" w:cs="Times New Roman"/>
              </w:rPr>
            </w:pPr>
            <w:r w:rsidRPr="00C36879">
              <w:rPr>
                <w:rFonts w:ascii="Times New Roman" w:hAnsi="Times New Roman" w:cs="Times New Roman"/>
              </w:rPr>
              <w:t>г. Майкоп, пер. Заречный, 2б (приложение № 58</w:t>
            </w:r>
            <w:r>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4D0ABC" w:rsidRPr="00C36879" w:rsidRDefault="004D0ABC" w:rsidP="004D0ABC">
            <w:pPr>
              <w:pStyle w:val="af6"/>
              <w:jc w:val="center"/>
              <w:rPr>
                <w:rFonts w:ascii="Times New Roman" w:hAnsi="Times New Roman" w:cs="Times New Roman"/>
              </w:rPr>
            </w:pPr>
            <w:proofErr w:type="gramStart"/>
            <w:r w:rsidRPr="00C36879">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4D0ABC" w:rsidRPr="00C36879" w:rsidRDefault="004D0ABC" w:rsidP="004D0ABC">
            <w:pPr>
              <w:pStyle w:val="af6"/>
              <w:jc w:val="center"/>
              <w:rPr>
                <w:rFonts w:ascii="Times New Roman" w:hAnsi="Times New Roman" w:cs="Times New Roman"/>
              </w:rPr>
            </w:pPr>
            <w:proofErr w:type="gramStart"/>
            <w:r w:rsidRPr="00C36879">
              <w:rPr>
                <w:rFonts w:ascii="Times New Roman" w:hAnsi="Times New Roman" w:cs="Times New Roman"/>
              </w:rPr>
              <w:t>продовольственные</w:t>
            </w:r>
            <w:proofErr w:type="gramEnd"/>
            <w:r w:rsidRPr="00C36879">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4D0ABC" w:rsidRPr="00C36879" w:rsidRDefault="004D0ABC" w:rsidP="004D0ABC">
            <w:pPr>
              <w:pStyle w:val="af5"/>
              <w:jc w:val="center"/>
              <w:rPr>
                <w:rFonts w:ascii="Times New Roman" w:hAnsi="Times New Roman" w:cs="Times New Roman"/>
              </w:rPr>
            </w:pPr>
            <w:r w:rsidRPr="00C36879">
              <w:rPr>
                <w:rFonts w:ascii="Times New Roman" w:hAnsi="Times New Roman" w:cs="Times New Roman"/>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4540BD" w:rsidRDefault="004540BD" w:rsidP="00E8102D">
      <w:pPr>
        <w:shd w:val="clear" w:color="auto" w:fill="FFFFFF"/>
        <w:spacing w:before="274"/>
        <w:ind w:left="284"/>
        <w:jc w:val="left"/>
        <w:rPr>
          <w:b/>
          <w:bCs/>
          <w:color w:val="000000"/>
          <w:spacing w:val="1"/>
        </w:rPr>
      </w:pPr>
    </w:p>
    <w:p w:rsidR="00D06D5F" w:rsidRDefault="00D06D5F" w:rsidP="00D06D5F">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D06D5F" w:rsidRPr="00913A07" w:rsidRDefault="00D06D5F" w:rsidP="00D06D5F">
      <w:pPr>
        <w:rPr>
          <w:b/>
          <w:lang w:eastAsia="zh-CN"/>
        </w:rPr>
      </w:pPr>
      <w:r>
        <w:rPr>
          <w:noProof/>
        </w:rPr>
        <w:drawing>
          <wp:inline distT="0" distB="0" distL="0" distR="0" wp14:anchorId="206CF5ED" wp14:editId="0F234EC1">
            <wp:extent cx="2441276" cy="21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2446410" cy="2176350"/>
                    </a:xfrm>
                    <a:prstGeom prst="rect">
                      <a:avLst/>
                    </a:prstGeom>
                  </pic:spPr>
                </pic:pic>
              </a:graphicData>
            </a:graphic>
          </wp:inline>
        </w:drawing>
      </w:r>
      <w:r>
        <w:rPr>
          <w:lang w:eastAsia="zh-CN"/>
        </w:rPr>
        <w:t xml:space="preserve"> </w:t>
      </w:r>
      <w:r>
        <w:rPr>
          <w:b/>
          <w:noProof/>
        </w:rPr>
        <w:drawing>
          <wp:inline distT="0" distB="0" distL="0" distR="0" wp14:anchorId="58910ACB" wp14:editId="4F57EEED">
            <wp:extent cx="2550695" cy="2211452"/>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7B75EA7D" wp14:editId="75B1A8EE">
            <wp:extent cx="2897204" cy="217863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5">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D06D5F" w:rsidRPr="00913A07" w:rsidRDefault="00D06D5F" w:rsidP="00D06D5F">
      <w:pPr>
        <w:suppressAutoHyphens/>
        <w:rPr>
          <w:b/>
          <w:lang w:eastAsia="zh-CN"/>
        </w:rPr>
      </w:pPr>
    </w:p>
    <w:p w:rsidR="00D06D5F" w:rsidRPr="00913A07" w:rsidRDefault="00D06D5F" w:rsidP="00D06D5F">
      <w:pPr>
        <w:suppressAutoHyphens/>
        <w:rPr>
          <w:b/>
          <w:lang w:eastAsia="zh-CN"/>
        </w:rPr>
      </w:pPr>
    </w:p>
    <w:p w:rsidR="00D06D5F" w:rsidRPr="00913A07" w:rsidRDefault="00D06D5F" w:rsidP="00D06D5F">
      <w:pPr>
        <w:tabs>
          <w:tab w:val="left" w:pos="993"/>
        </w:tabs>
        <w:suppressAutoHyphens/>
        <w:rPr>
          <w:b/>
          <w:lang w:eastAsia="zh-CN"/>
        </w:rPr>
      </w:pPr>
      <w:r w:rsidRPr="00913A07">
        <w:rPr>
          <w:b/>
          <w:lang w:eastAsia="zh-CN"/>
        </w:rPr>
        <w:t xml:space="preserve">Описание: </w:t>
      </w:r>
    </w:p>
    <w:p w:rsidR="00D06D5F" w:rsidRPr="00913A07" w:rsidRDefault="00D06D5F" w:rsidP="00D06D5F">
      <w:pPr>
        <w:tabs>
          <w:tab w:val="left" w:pos="993"/>
        </w:tabs>
        <w:suppressAutoHyphens/>
        <w:rPr>
          <w:b/>
          <w:lang w:eastAsia="zh-CN"/>
        </w:rPr>
      </w:pPr>
    </w:p>
    <w:p w:rsidR="00D06D5F" w:rsidRDefault="00D06D5F" w:rsidP="00D06D5F">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D06D5F" w:rsidRDefault="00D06D5F" w:rsidP="00D06D5F">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D06D5F" w:rsidRDefault="00D06D5F" w:rsidP="00D06D5F">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D06D5F" w:rsidRDefault="00D06D5F" w:rsidP="00D06D5F">
      <w:pPr>
        <w:tabs>
          <w:tab w:val="left" w:pos="900"/>
        </w:tabs>
        <w:suppressAutoHyphens/>
        <w:ind w:firstLine="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D06D5F" w:rsidRDefault="00D06D5F" w:rsidP="00D06D5F">
      <w:pPr>
        <w:tabs>
          <w:tab w:val="left" w:pos="426"/>
          <w:tab w:val="left" w:pos="900"/>
        </w:tabs>
        <w:suppressAutoHyphens/>
        <w:ind w:left="454"/>
        <w:rPr>
          <w:lang w:eastAsia="zh-CN"/>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D06D5F" w:rsidRPr="00132886" w:rsidRDefault="00D06D5F" w:rsidP="00D06D5F">
      <w:pPr>
        <w:suppressAutoHyphens/>
        <w:rPr>
          <w:color w:val="000000" w:themeColor="text1"/>
          <w:sz w:val="20"/>
          <w:szCs w:val="20"/>
          <w:lang w:eastAsia="zh-CN"/>
        </w:rPr>
      </w:pPr>
      <w:r w:rsidRPr="00132886">
        <w:rPr>
          <w:b/>
          <w:color w:val="000000" w:themeColor="text1"/>
          <w:lang w:eastAsia="zh-CN"/>
        </w:rPr>
        <w:lastRenderedPageBreak/>
        <w:t xml:space="preserve">ВИД ОБЪЕКТА: </w:t>
      </w:r>
      <w:r w:rsidRPr="00132886">
        <w:rPr>
          <w:b/>
          <w:color w:val="000000" w:themeColor="text1"/>
          <w:u w:val="single"/>
          <w:lang w:eastAsia="zh-CN"/>
        </w:rPr>
        <w:t>киоск («стакан»)</w:t>
      </w:r>
      <w:r w:rsidRPr="00132886">
        <w:rPr>
          <w:color w:val="000000" w:themeColor="text1"/>
          <w:lang w:eastAsia="zh-CN"/>
        </w:rPr>
        <w:t xml:space="preserve"> - нестационарный торговый объект, изготовленный из композиционных элементов, имеющий дизайн в форме «стакана» и торговое оборудование.</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r w:rsidRPr="00132886">
        <w:rPr>
          <w:b/>
          <w:noProof/>
          <w:color w:val="000000" w:themeColor="text1"/>
        </w:rPr>
        <w:drawing>
          <wp:inline distT="0" distB="0" distL="0" distR="0" wp14:anchorId="7B5EC83B" wp14:editId="7E348481">
            <wp:extent cx="1691640" cy="232966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васной стакан.jpg"/>
                    <pic:cNvPicPr/>
                  </pic:nvPicPr>
                  <pic:blipFill>
                    <a:blip r:embed="rId16">
                      <a:extLst>
                        <a:ext uri="{28A0092B-C50C-407E-A947-70E740481C1C}">
                          <a14:useLocalDpi xmlns:a14="http://schemas.microsoft.com/office/drawing/2010/main" val="0"/>
                        </a:ext>
                      </a:extLst>
                    </a:blip>
                    <a:stretch>
                      <a:fillRect/>
                    </a:stretch>
                  </pic:blipFill>
                  <pic:spPr>
                    <a:xfrm>
                      <a:off x="0" y="0"/>
                      <a:ext cx="1698304" cy="2338841"/>
                    </a:xfrm>
                    <a:prstGeom prst="rect">
                      <a:avLst/>
                    </a:prstGeom>
                  </pic:spPr>
                </pic:pic>
              </a:graphicData>
            </a:graphic>
          </wp:inline>
        </w:drawing>
      </w:r>
      <w:r w:rsidRPr="00132886">
        <w:rPr>
          <w:b/>
          <w:color w:val="000000" w:themeColor="text1"/>
          <w:lang w:eastAsia="zh-CN"/>
        </w:rPr>
        <w:t xml:space="preserve">       </w:t>
      </w:r>
      <w:r w:rsidRPr="00132886">
        <w:rPr>
          <w:color w:val="000000" w:themeColor="text1"/>
          <w:lang w:eastAsia="zh-CN"/>
        </w:rPr>
        <w:t>- образец</w:t>
      </w:r>
    </w:p>
    <w:p w:rsidR="00D06D5F" w:rsidRPr="00132886" w:rsidRDefault="00D06D5F" w:rsidP="00D06D5F">
      <w:pPr>
        <w:suppressAutoHyphens/>
        <w:rPr>
          <w:b/>
          <w:color w:val="000000" w:themeColor="text1"/>
          <w:lang w:eastAsia="zh-CN"/>
        </w:rPr>
      </w:pPr>
    </w:p>
    <w:p w:rsidR="00D06D5F" w:rsidRPr="00132886" w:rsidRDefault="00D06D5F" w:rsidP="00D06D5F">
      <w:pPr>
        <w:suppressAutoHyphens/>
        <w:rPr>
          <w:b/>
          <w:color w:val="000000" w:themeColor="text1"/>
          <w:lang w:eastAsia="zh-CN"/>
        </w:rPr>
      </w:pPr>
    </w:p>
    <w:p w:rsidR="00D06D5F" w:rsidRPr="00132886" w:rsidRDefault="00D06D5F" w:rsidP="00D06D5F">
      <w:pPr>
        <w:tabs>
          <w:tab w:val="left" w:pos="993"/>
        </w:tabs>
        <w:suppressAutoHyphens/>
        <w:rPr>
          <w:b/>
          <w:color w:val="000000" w:themeColor="text1"/>
          <w:lang w:eastAsia="zh-CN"/>
        </w:rPr>
      </w:pPr>
      <w:r w:rsidRPr="00132886">
        <w:rPr>
          <w:b/>
          <w:color w:val="000000" w:themeColor="text1"/>
          <w:lang w:eastAsia="zh-CN"/>
        </w:rPr>
        <w:t xml:space="preserve">Описание: </w:t>
      </w:r>
    </w:p>
    <w:p w:rsidR="00D06D5F" w:rsidRPr="00132886" w:rsidRDefault="00D06D5F" w:rsidP="00D06D5F">
      <w:pPr>
        <w:suppressAutoHyphens/>
        <w:rPr>
          <w:b/>
          <w:color w:val="000000" w:themeColor="text1"/>
          <w:lang w:eastAsia="zh-CN"/>
        </w:rPr>
      </w:pPr>
    </w:p>
    <w:p w:rsidR="00D06D5F" w:rsidRPr="00132886" w:rsidRDefault="00D06D5F" w:rsidP="00D06D5F">
      <w:pPr>
        <w:numPr>
          <w:ilvl w:val="0"/>
          <w:numId w:val="10"/>
        </w:numPr>
        <w:suppressAutoHyphens/>
        <w:ind w:left="0" w:firstLine="360"/>
        <w:rPr>
          <w:color w:val="000000" w:themeColor="text1"/>
          <w:lang w:eastAsia="zh-CN"/>
        </w:rPr>
      </w:pPr>
      <w:r w:rsidRPr="00132886">
        <w:rPr>
          <w:color w:val="000000" w:themeColor="text1"/>
          <w:lang w:eastAsia="zh-CN"/>
        </w:rPr>
        <w:t xml:space="preserve">Киоск состоящий из: корпуса, крыши с трубочкой, окна с закрывающими </w:t>
      </w:r>
      <w:proofErr w:type="spellStart"/>
      <w:r w:rsidRPr="00132886">
        <w:rPr>
          <w:color w:val="000000" w:themeColor="text1"/>
          <w:lang w:eastAsia="zh-CN"/>
        </w:rPr>
        <w:t>рольставнями</w:t>
      </w:r>
      <w:proofErr w:type="spellEnd"/>
      <w:r w:rsidRPr="00132886">
        <w:rPr>
          <w:color w:val="000000" w:themeColor="text1"/>
          <w:lang w:eastAsia="zh-CN"/>
        </w:rPr>
        <w:t>, дверью в который устанавливается специальное оборудование для розлива кваса, прохладительных напитков.</w:t>
      </w:r>
    </w:p>
    <w:p w:rsidR="00D06D5F" w:rsidRPr="00132886" w:rsidRDefault="00D06D5F" w:rsidP="00D06D5F">
      <w:pPr>
        <w:pStyle w:val="a9"/>
        <w:numPr>
          <w:ilvl w:val="0"/>
          <w:numId w:val="10"/>
        </w:numPr>
        <w:suppressAutoHyphens/>
        <w:ind w:left="0" w:firstLine="360"/>
        <w:rPr>
          <w:b/>
          <w:color w:val="000000" w:themeColor="text1"/>
          <w:lang w:eastAsia="zh-CN"/>
        </w:rPr>
      </w:pPr>
      <w:r w:rsidRPr="00132886">
        <w:rPr>
          <w:color w:val="000000" w:themeColor="text1"/>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логотип производителя кваса (в соответствии с Правилами благоустройства территории муниципального образования «Город Майкоп»).</w:t>
      </w:r>
    </w:p>
    <w:p w:rsidR="00D06D5F" w:rsidRPr="00132886" w:rsidRDefault="00D06D5F" w:rsidP="00D06D5F">
      <w:pPr>
        <w:pStyle w:val="a9"/>
        <w:numPr>
          <w:ilvl w:val="0"/>
          <w:numId w:val="10"/>
        </w:numPr>
        <w:suppressAutoHyphens/>
        <w:ind w:left="0" w:firstLine="360"/>
        <w:rPr>
          <w:color w:val="000000" w:themeColor="text1"/>
          <w:lang w:eastAsia="zh-CN"/>
        </w:rPr>
      </w:pPr>
      <w:r w:rsidRPr="00132886">
        <w:rPr>
          <w:color w:val="000000" w:themeColor="text1"/>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D06D5F" w:rsidRDefault="00D06D5F" w:rsidP="004D1A6E">
      <w:pPr>
        <w:shd w:val="clear" w:color="auto" w:fill="FFFFFF"/>
        <w:spacing w:before="274"/>
        <w:ind w:left="284"/>
        <w:rPr>
          <w:b/>
          <w:bCs/>
          <w:color w:val="000000"/>
          <w:spacing w:val="1"/>
        </w:rPr>
      </w:pPr>
    </w:p>
    <w:p w:rsidR="00D06D5F" w:rsidRDefault="00D06D5F" w:rsidP="004D1A6E">
      <w:pPr>
        <w:shd w:val="clear" w:color="auto" w:fill="FFFFFF"/>
        <w:spacing w:before="274"/>
        <w:ind w:left="284"/>
        <w:rPr>
          <w:b/>
          <w:bCs/>
          <w:color w:val="000000"/>
          <w:spacing w:val="1"/>
        </w:rPr>
      </w:pPr>
    </w:p>
    <w:p w:rsidR="00E8102D" w:rsidRPr="00E8102D" w:rsidRDefault="00E8102D" w:rsidP="004D1A6E">
      <w:pPr>
        <w:shd w:val="clear" w:color="auto" w:fill="FFFFFF"/>
        <w:spacing w:before="274"/>
        <w:ind w:left="284"/>
        <w:rPr>
          <w:bCs/>
          <w:color w:val="000000"/>
          <w:spacing w:val="1"/>
        </w:rPr>
      </w:pPr>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8">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8102D" w:rsidRPr="00E8102D" w:rsidRDefault="004D1A6E" w:rsidP="00E8102D">
      <w:pPr>
        <w:shd w:val="clear" w:color="auto" w:fill="FFFFFF"/>
        <w:spacing w:before="274"/>
        <w:ind w:left="284"/>
        <w:jc w:val="left"/>
        <w:rPr>
          <w:bCs/>
          <w:color w:val="000000"/>
          <w:spacing w:val="1"/>
        </w:rPr>
      </w:pPr>
      <w:r>
        <w:rPr>
          <w:noProof/>
        </w:rPr>
        <w:drawing>
          <wp:inline distT="0" distB="0" distL="0" distR="0" wp14:anchorId="594A3F3E" wp14:editId="10691E4B">
            <wp:extent cx="5105400" cy="17449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1744980"/>
                    </a:xfrm>
                    <a:prstGeom prst="rect">
                      <a:avLst/>
                    </a:prstGeom>
                    <a:noFill/>
                    <a:ln>
                      <a:noFill/>
                    </a:ln>
                  </pic:spPr>
                </pic:pic>
              </a:graphicData>
            </a:graphic>
          </wp:inline>
        </w:drawing>
      </w:r>
      <w:r w:rsidR="00E8102D" w:rsidRPr="00E8102D">
        <w:rPr>
          <w:bCs/>
          <w:color w:val="000000"/>
          <w:spacing w:val="1"/>
        </w:rPr>
        <w:t>-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E8102D" w:rsidRDefault="00E8102D" w:rsidP="00E8102D">
      <w:pPr>
        <w:shd w:val="clear" w:color="auto" w:fill="FFFFFF"/>
        <w:spacing w:before="274"/>
        <w:ind w:left="284"/>
        <w:jc w:val="left"/>
        <w:rPr>
          <w:b/>
          <w:bCs/>
          <w:color w:val="000000"/>
          <w:spacing w:val="1"/>
        </w:rPr>
      </w:pPr>
    </w:p>
    <w:p w:rsidR="004D1A6E" w:rsidRDefault="004D1A6E" w:rsidP="00E8102D">
      <w:pPr>
        <w:shd w:val="clear" w:color="auto" w:fill="FFFFFF"/>
        <w:spacing w:before="274"/>
        <w:ind w:left="284"/>
        <w:jc w:val="left"/>
        <w:rPr>
          <w:b/>
          <w:bCs/>
          <w:color w:val="000000"/>
          <w:spacing w:val="1"/>
        </w:rPr>
      </w:pPr>
    </w:p>
    <w:p w:rsidR="004D1A6E" w:rsidRPr="00E8102D" w:rsidRDefault="004D1A6E" w:rsidP="00E8102D">
      <w:pPr>
        <w:shd w:val="clear" w:color="auto" w:fill="FFFFFF"/>
        <w:spacing w:before="274"/>
        <w:ind w:left="284"/>
        <w:jc w:val="left"/>
        <w:rPr>
          <w:b/>
          <w:bCs/>
          <w:color w:val="000000"/>
          <w:spacing w:val="1"/>
        </w:rPr>
      </w:pPr>
    </w:p>
    <w:p w:rsidR="00E8102D" w:rsidRPr="00E8102D" w:rsidRDefault="00E8102D" w:rsidP="007B14C8">
      <w:pPr>
        <w:shd w:val="clear" w:color="auto" w:fill="FFFFFF"/>
        <w:spacing w:before="274"/>
        <w:ind w:left="284"/>
        <w:contextualSpacing/>
        <w:rPr>
          <w:bCs/>
          <w:color w:val="000000"/>
          <w:spacing w:val="1"/>
        </w:rPr>
      </w:pPr>
      <w:r w:rsidRPr="00E8102D">
        <w:rPr>
          <w:b/>
          <w:bCs/>
          <w:color w:val="000000"/>
          <w:spacing w:val="1"/>
        </w:rPr>
        <w:lastRenderedPageBreak/>
        <w:t xml:space="preserve">ВИД ОБЪЕКТА: </w:t>
      </w:r>
      <w:r w:rsidRPr="00E8102D">
        <w:rPr>
          <w:b/>
          <w:bCs/>
          <w:color w:val="000000"/>
          <w:spacing w:val="1"/>
          <w:u w:val="single"/>
        </w:rPr>
        <w:t>аттракцион</w:t>
      </w:r>
      <w:r w:rsidRPr="00E8102D">
        <w:rPr>
          <w:bCs/>
          <w:color w:val="000000"/>
          <w:spacing w:val="1"/>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8102D" w:rsidRPr="00E8102D" w:rsidRDefault="00E8102D" w:rsidP="007B14C8">
      <w:pPr>
        <w:shd w:val="clear" w:color="auto" w:fill="FFFFFF"/>
        <w:spacing w:before="274"/>
        <w:ind w:left="284"/>
        <w:contextualSpacing/>
        <w:rPr>
          <w:bCs/>
          <w:color w:val="000000"/>
          <w:spacing w:val="1"/>
        </w:rPr>
      </w:pPr>
      <w:r w:rsidRPr="00E8102D">
        <w:rPr>
          <w:bCs/>
          <w:color w:val="000000"/>
          <w:spacing w:val="1"/>
        </w:rPr>
        <w:t>- пункт проката детских автомобилей, велосипедов, самокатов - площадка, на которой размещен пункт проката автомобилей, велосипедов, самокатов.</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67DC2238" wp14:editId="0319A8BF">
            <wp:extent cx="3419598" cy="18115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sidRPr="00E8102D">
        <w:rPr>
          <w:bCs/>
          <w:color w:val="000000"/>
          <w:spacing w:val="1"/>
        </w:rPr>
        <w:t>-</w:t>
      </w:r>
      <w:proofErr w:type="gramStart"/>
      <w:r w:rsidRPr="00E8102D">
        <w:rPr>
          <w:bCs/>
          <w:color w:val="000000"/>
          <w:spacing w:val="1"/>
        </w:rPr>
        <w:t xml:space="preserve">образец </w:t>
      </w:r>
      <w:r w:rsidRPr="00E8102D">
        <w:rPr>
          <w:bCs/>
          <w:noProof/>
          <w:color w:val="000000"/>
          <w:spacing w:val="1"/>
        </w:rPr>
        <w:drawing>
          <wp:inline distT="0" distB="0" distL="0" distR="0" wp14:anchorId="0A6B582B" wp14:editId="5322269D">
            <wp:extent cx="2846717" cy="161313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sidRPr="00E8102D">
        <w:rPr>
          <w:bCs/>
          <w:color w:val="000000"/>
          <w:spacing w:val="1"/>
        </w:rPr>
        <w:t xml:space="preserve"> -</w:t>
      </w:r>
      <w:proofErr w:type="gramEnd"/>
      <w:r w:rsidRPr="00E8102D">
        <w:rPr>
          <w:bCs/>
          <w:color w:val="000000"/>
          <w:spacing w:val="1"/>
        </w:rPr>
        <w:t xml:space="preserve">образец   </w:t>
      </w:r>
      <w:r w:rsidRPr="00E8102D">
        <w:rPr>
          <w:bCs/>
          <w:noProof/>
          <w:color w:val="000000"/>
          <w:spacing w:val="1"/>
        </w:rPr>
        <w:drawing>
          <wp:inline distT="0" distB="0" distL="0" distR="0" wp14:anchorId="60304052" wp14:editId="36207EE7">
            <wp:extent cx="3502324" cy="200995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sidRPr="00E8102D">
        <w:rPr>
          <w:bCs/>
          <w:color w:val="000000"/>
          <w:spacing w:val="1"/>
        </w:rPr>
        <w:t xml:space="preserve">    -образец                  </w:t>
      </w:r>
      <w:r w:rsidRPr="00E8102D">
        <w:rPr>
          <w:bCs/>
          <w:noProof/>
          <w:color w:val="000000"/>
          <w:spacing w:val="1"/>
        </w:rPr>
        <w:drawing>
          <wp:inline distT="0" distB="0" distL="0" distR="0" wp14:anchorId="17B13A17" wp14:editId="050E337D">
            <wp:extent cx="2941607" cy="220626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sidRPr="00E8102D">
        <w:rPr>
          <w:bCs/>
          <w:color w:val="000000"/>
          <w:spacing w:val="1"/>
        </w:rPr>
        <w:t xml:space="preserve">-образец   </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lastRenderedPageBreak/>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pPr>
        <w:rPr>
          <w:b/>
          <w:bCs/>
          <w:color w:val="000000"/>
          <w:spacing w:val="1"/>
        </w:rPr>
      </w:pP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Вид объекта: павильон -временное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 xml:space="preserve">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E73410">
        <w:rPr>
          <w:b/>
        </w:rPr>
        <w:t>–</w:t>
      </w:r>
      <w:r w:rsidR="00E73410" w:rsidRPr="00E73410">
        <w:rPr>
          <w:b/>
        </w:rPr>
        <w:t xml:space="preserve"> 15</w:t>
      </w:r>
      <w:r w:rsidR="00A71A0C" w:rsidRPr="00E73410">
        <w:rPr>
          <w:b/>
        </w:rPr>
        <w:t xml:space="preserve"> </w:t>
      </w:r>
      <w:r w:rsidR="003A46BC" w:rsidRPr="00E73410">
        <w:rPr>
          <w:b/>
        </w:rPr>
        <w:t>марта</w:t>
      </w:r>
      <w:r w:rsidR="009E0360" w:rsidRPr="00E73410">
        <w:rPr>
          <w:b/>
        </w:rPr>
        <w:t xml:space="preserve"> </w:t>
      </w:r>
      <w:r w:rsidR="005C57EA" w:rsidRPr="00E73410">
        <w:rPr>
          <w:b/>
        </w:rPr>
        <w:t>20</w:t>
      </w:r>
      <w:r w:rsidR="00FA70C4" w:rsidRPr="00E73410">
        <w:rPr>
          <w:b/>
        </w:rPr>
        <w:t>2</w:t>
      </w:r>
      <w:r w:rsidR="003A46BC" w:rsidRPr="00E73410">
        <w:rPr>
          <w:b/>
        </w:rPr>
        <w:t xml:space="preserve">1 </w:t>
      </w:r>
      <w:r w:rsidR="005C57EA" w:rsidRPr="00E73410">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lastRenderedPageBreak/>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w:t>
      </w:r>
      <w:r w:rsidR="008B4706" w:rsidRPr="008B4706">
        <w:lastRenderedPageBreak/>
        <w:t>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xml:space="preserve">- наличие сведения о добросовестности участия ранее в Конкурсе на право размещения НТО (в период за 1 календарный год, предшествующий дате проведения </w:t>
      </w:r>
      <w:r w:rsidRPr="00C4346D">
        <w:lastRenderedPageBreak/>
        <w:t>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9"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r w:rsidR="00C67A35" w:rsidRPr="00C67A35">
              <w:rPr>
                <w:rFonts w:eastAsia="Verdana"/>
                <w:color w:val="000000" w:themeColor="text1"/>
              </w:rPr>
              <w:t xml:space="preserve">Паранук Аскер Казбекович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404F85" w:rsidRPr="008D44C8" w:rsidTr="004C073E">
        <w:trPr>
          <w:trHeight w:val="368"/>
        </w:trPr>
        <w:tc>
          <w:tcPr>
            <w:tcW w:w="921" w:type="dxa"/>
            <w:vMerge w:val="restart"/>
            <w:tcBorders>
              <w:top w:val="single" w:sz="4" w:space="0" w:color="auto"/>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04F85" w:rsidRPr="005F1822" w:rsidRDefault="00404F85" w:rsidP="00404F85">
            <w:pPr>
              <w:pStyle w:val="ConsPlusCell"/>
              <w:widowControl/>
              <w:ind w:right="213" w:firstLine="48"/>
              <w:jc w:val="center"/>
              <w:rPr>
                <w:rFonts w:ascii="Times New Roman" w:hAnsi="Times New Roman" w:cs="Times New Roman"/>
              </w:rPr>
            </w:pPr>
          </w:p>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04F85" w:rsidRPr="005F1822" w:rsidRDefault="00404F85" w:rsidP="00404F85">
            <w:pPr>
              <w:pStyle w:val="ConsPlusCell"/>
              <w:widowControl/>
              <w:ind w:right="213" w:firstLine="48"/>
              <w:jc w:val="center"/>
              <w:rPr>
                <w:rFonts w:ascii="Times New Roman" w:hAnsi="Times New Roman" w:cs="Times New Roman"/>
              </w:rPr>
            </w:pPr>
          </w:p>
          <w:p w:rsidR="00404F85" w:rsidRDefault="00404F85" w:rsidP="00404F85">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pPr>
              <w:shd w:val="clear" w:color="auto" w:fill="FFFFFF"/>
              <w:tabs>
                <w:tab w:val="left" w:pos="3970"/>
              </w:tabs>
            </w:pPr>
            <w:r w:rsidRPr="00095D8E">
              <w:t>Лот №</w:t>
            </w:r>
            <w:r w:rsidR="00C67E3C" w:rsidRPr="00095D8E">
              <w:t xml:space="preserve"> </w:t>
            </w:r>
            <w:r w:rsidRPr="00095D8E">
              <w:t xml:space="preserve">1 – </w:t>
            </w:r>
            <w:r w:rsidR="00F13949" w:rsidRPr="00095D8E">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58    -   </w:t>
            </w:r>
            <w:r w:rsidR="00946620" w:rsidRPr="00095D8E">
              <w:t>22 812</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 – </w:t>
            </w:r>
            <w:r w:rsidR="00F13949" w:rsidRPr="00095D8E">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59    </w:t>
            </w:r>
            <w:r w:rsidRPr="00095D8E">
              <w:rPr>
                <w:lang w:val="en-US"/>
              </w:rPr>
              <w:t xml:space="preserve">-   </w:t>
            </w:r>
            <w:r w:rsidR="00946620" w:rsidRPr="00095D8E">
              <w:rPr>
                <w:color w:val="000000" w:themeColor="text1"/>
              </w:rPr>
              <w:t>7 129</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3 – </w:t>
            </w:r>
            <w:r w:rsidR="00F13949" w:rsidRPr="00095D8E">
              <w:rPr>
                <w:color w:val="000000" w:themeColor="text1"/>
              </w:rPr>
              <w:t>51 326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60    </w:t>
            </w:r>
            <w:r w:rsidRPr="00095D8E">
              <w:rPr>
                <w:lang w:val="en-US"/>
              </w:rPr>
              <w:t xml:space="preserve">-   </w:t>
            </w:r>
            <w:r w:rsidR="00715E55" w:rsidRPr="00095D8E">
              <w:rPr>
                <w:color w:val="000000" w:themeColor="text1"/>
              </w:rPr>
              <w:t>8 554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4 – </w:t>
            </w:r>
            <w:r w:rsidR="00F13949" w:rsidRPr="00095D8E">
              <w:rPr>
                <w:color w:val="000000" w:themeColor="text1"/>
              </w:rPr>
              <w:t>7 588</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61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5 – </w:t>
            </w:r>
            <w:r w:rsidR="00F13949" w:rsidRPr="00095D8E">
              <w:rPr>
                <w:color w:val="000000" w:themeColor="text1"/>
              </w:rPr>
              <w:t>3 135</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62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6 – </w:t>
            </w:r>
            <w:r w:rsidR="00F13949" w:rsidRPr="00095D8E">
              <w:rPr>
                <w:color w:val="000000" w:themeColor="text1"/>
              </w:rPr>
              <w:t>126 360</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63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7 – </w:t>
            </w:r>
            <w:r w:rsidR="00F13949"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64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8 – </w:t>
            </w:r>
            <w:r w:rsidR="00F13949"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65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9 – </w:t>
            </w:r>
            <w:r w:rsidR="00F13949"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66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F13949" w:rsidP="00404F85">
            <w:r w:rsidRPr="00095D8E">
              <w:t>Лот №</w:t>
            </w:r>
            <w:r w:rsidR="00C67E3C" w:rsidRPr="00095D8E">
              <w:t xml:space="preserve"> </w:t>
            </w:r>
            <w:r w:rsidRPr="00095D8E">
              <w:t>10 –</w:t>
            </w:r>
            <w:r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67    </w:t>
            </w:r>
            <w:r w:rsidRPr="00095D8E">
              <w:rPr>
                <w:lang w:val="en-US"/>
              </w:rPr>
              <w:t xml:space="preserve">-  </w:t>
            </w:r>
            <w:r w:rsidR="00715E55" w:rsidRPr="00095D8E">
              <w:rPr>
                <w:color w:val="000000" w:themeColor="text1"/>
              </w:rPr>
              <w:t>22 764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11 – </w:t>
            </w:r>
            <w:r w:rsidR="00D76C37" w:rsidRPr="00095D8E">
              <w:rPr>
                <w:color w:val="000000" w:themeColor="text1"/>
              </w:rPr>
              <w:t>2 141</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68    </w:t>
            </w:r>
            <w:r w:rsidRPr="00095D8E">
              <w:rPr>
                <w:lang w:val="en-US"/>
              </w:rPr>
              <w:t xml:space="preserve">-  </w:t>
            </w:r>
            <w:r w:rsidR="0044723C" w:rsidRPr="00095D8E">
              <w:rPr>
                <w:color w:val="000000" w:themeColor="text1"/>
              </w:rPr>
              <w:t>7 129</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12 – </w:t>
            </w:r>
            <w:r w:rsidR="00D76C37"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69</w:t>
            </w:r>
            <w:r w:rsidRPr="00095D8E">
              <w:t xml:space="preserve">    </w:t>
            </w:r>
            <w:r w:rsidRPr="00095D8E">
              <w:rPr>
                <w:lang w:val="en-US"/>
              </w:rPr>
              <w:t xml:space="preserve">-  </w:t>
            </w:r>
            <w:r w:rsidR="0044723C" w:rsidRPr="00095D8E">
              <w:rPr>
                <w:color w:val="000000" w:themeColor="text1"/>
              </w:rPr>
              <w:t>4 277</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13 – </w:t>
            </w:r>
            <w:r w:rsidR="00D76C37"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70</w:t>
            </w:r>
            <w:r w:rsidRPr="00095D8E">
              <w:t xml:space="preserve">    </w:t>
            </w:r>
            <w:r w:rsidRPr="00095D8E">
              <w:rPr>
                <w:lang w:val="en-US"/>
              </w:rPr>
              <w:t xml:space="preserve">-  </w:t>
            </w:r>
            <w:r w:rsidR="0044723C" w:rsidRPr="00095D8E">
              <w:rPr>
                <w:color w:val="000000" w:themeColor="text1"/>
              </w:rPr>
              <w:t>17 109</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14 – </w:t>
            </w:r>
            <w:r w:rsidR="00C67E3C" w:rsidRPr="00095D8E">
              <w:rPr>
                <w:color w:val="000000" w:themeColor="text1"/>
              </w:rPr>
              <w:t>89 856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71</w:t>
            </w:r>
            <w:r w:rsidRPr="00095D8E">
              <w:t xml:space="preserve">    </w:t>
            </w:r>
            <w:r w:rsidRPr="00095D8E">
              <w:rPr>
                <w:lang w:val="en-US"/>
              </w:rPr>
              <w:t xml:space="preserve">-  </w:t>
            </w:r>
            <w:r w:rsidR="0044723C" w:rsidRPr="00095D8E">
              <w:rPr>
                <w:color w:val="000000" w:themeColor="text1"/>
              </w:rPr>
              <w:t>126 360</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15 – </w:t>
            </w:r>
            <w:r w:rsidR="00C67E3C"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72</w:t>
            </w:r>
            <w:r w:rsidRPr="00095D8E">
              <w:t xml:space="preserve">    </w:t>
            </w:r>
            <w:r w:rsidRPr="00095D8E">
              <w:rPr>
                <w:lang w:val="en-US"/>
              </w:rPr>
              <w:t xml:space="preserve">-  </w:t>
            </w:r>
            <w:r w:rsidR="0044723C" w:rsidRPr="00095D8E">
              <w:rPr>
                <w:color w:val="000000" w:themeColor="text1"/>
              </w:rPr>
              <w:t>168 480</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16 – </w:t>
            </w:r>
            <w:r w:rsidR="00C67E3C" w:rsidRPr="00095D8E">
              <w:rPr>
                <w:color w:val="000000" w:themeColor="text1"/>
              </w:rPr>
              <w:t>22 812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73</w:t>
            </w:r>
            <w:r w:rsidRPr="00095D8E">
              <w:t xml:space="preserve">    </w:t>
            </w:r>
            <w:r w:rsidRPr="00095D8E">
              <w:rPr>
                <w:lang w:val="en-US"/>
              </w:rPr>
              <w:t xml:space="preserve">-  </w:t>
            </w:r>
            <w:r w:rsidR="0044723C" w:rsidRPr="00095D8E">
              <w:rPr>
                <w:color w:val="000000" w:themeColor="text1"/>
              </w:rPr>
              <w:t>5 137</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17 – </w:t>
            </w:r>
            <w:r w:rsidR="00C67E3C" w:rsidRPr="00095D8E">
              <w:rPr>
                <w:color w:val="000000" w:themeColor="text1"/>
              </w:rPr>
              <w:t>11 406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74</w:t>
            </w:r>
            <w:r w:rsidRPr="00095D8E">
              <w:t xml:space="preserve">    </w:t>
            </w:r>
            <w:r w:rsidRPr="00095D8E">
              <w:rPr>
                <w:lang w:val="en-US"/>
              </w:rPr>
              <w:t xml:space="preserve">-  </w:t>
            </w:r>
            <w:r w:rsidR="0044723C" w:rsidRPr="00095D8E">
              <w:rPr>
                <w:color w:val="000000" w:themeColor="text1"/>
              </w:rPr>
              <w:t>85 544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18 – </w:t>
            </w:r>
            <w:r w:rsidR="00C67E3C" w:rsidRPr="00095D8E">
              <w:rPr>
                <w:color w:val="000000" w:themeColor="text1"/>
              </w:rPr>
              <w:t>22 812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75</w:t>
            </w:r>
            <w:r w:rsidRPr="00095D8E">
              <w:t xml:space="preserve">    </w:t>
            </w:r>
            <w:r w:rsidRPr="00095D8E">
              <w:rPr>
                <w:lang w:val="en-US"/>
              </w:rPr>
              <w:t xml:space="preserve">-  </w:t>
            </w:r>
            <w:r w:rsidR="0044723C" w:rsidRPr="00095D8E">
              <w:rPr>
                <w:color w:val="000000" w:themeColor="text1"/>
              </w:rPr>
              <w:t>85 544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19 – </w:t>
            </w:r>
            <w:r w:rsidR="00C67E3C" w:rsidRPr="00095D8E">
              <w:rPr>
                <w:color w:val="000000" w:themeColor="text1"/>
              </w:rPr>
              <w:t>8 554</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76</w:t>
            </w:r>
            <w:r w:rsidRPr="00095D8E">
              <w:t xml:space="preserve">    </w:t>
            </w:r>
            <w:r w:rsidRPr="00095D8E">
              <w:rPr>
                <w:lang w:val="en-US"/>
              </w:rPr>
              <w:t xml:space="preserve">-  </w:t>
            </w:r>
            <w:r w:rsidR="0044723C" w:rsidRPr="00095D8E">
              <w:rPr>
                <w:color w:val="000000" w:themeColor="text1"/>
              </w:rPr>
              <w:t>85 544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20 – </w:t>
            </w:r>
            <w:r w:rsidR="00C67E3C" w:rsidRPr="00095D8E">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77</w:t>
            </w:r>
            <w:r w:rsidRPr="00095D8E">
              <w:t xml:space="preserve">    </w:t>
            </w:r>
            <w:r w:rsidRPr="00095D8E">
              <w:rPr>
                <w:lang w:val="en-US"/>
              </w:rPr>
              <w:t xml:space="preserve">-  </w:t>
            </w:r>
            <w:r w:rsidR="0044723C" w:rsidRPr="00095D8E">
              <w:rPr>
                <w:color w:val="000000" w:themeColor="text1"/>
              </w:rPr>
              <w:t>85 544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21 – </w:t>
            </w:r>
            <w:r w:rsidR="00C67E3C" w:rsidRPr="00095D8E">
              <w:rPr>
                <w:color w:val="000000" w:themeColor="text1"/>
              </w:rPr>
              <w:t>22 812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78</w:t>
            </w:r>
            <w:r w:rsidRPr="00095D8E">
              <w:t xml:space="preserve">    </w:t>
            </w:r>
            <w:r w:rsidRPr="00095D8E">
              <w:rPr>
                <w:lang w:val="en-US"/>
              </w:rPr>
              <w:t xml:space="preserve">-  </w:t>
            </w:r>
            <w:r w:rsidR="0044723C" w:rsidRPr="00095D8E">
              <w:rPr>
                <w:color w:val="000000" w:themeColor="text1"/>
              </w:rPr>
              <w:t>7 129</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22 – </w:t>
            </w:r>
            <w:r w:rsidR="00C67E3C" w:rsidRPr="00095D8E">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79</w:t>
            </w:r>
            <w:r w:rsidRPr="00095D8E">
              <w:t xml:space="preserve">    </w:t>
            </w:r>
            <w:r w:rsidRPr="00095D8E">
              <w:rPr>
                <w:lang w:val="en-US"/>
              </w:rPr>
              <w:t xml:space="preserve">-  </w:t>
            </w:r>
            <w:r w:rsidR="0044723C" w:rsidRPr="00095D8E">
              <w:rPr>
                <w:color w:val="000000" w:themeColor="text1"/>
              </w:rPr>
              <w:t>7 129</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23 – </w:t>
            </w:r>
            <w:r w:rsidR="00C67E3C" w:rsidRPr="00095D8E">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80</w:t>
            </w:r>
            <w:r w:rsidRPr="00095D8E">
              <w:t xml:space="preserve">    </w:t>
            </w:r>
            <w:r w:rsidRPr="00095D8E">
              <w:rPr>
                <w:lang w:val="en-US"/>
              </w:rPr>
              <w:t xml:space="preserve">-  </w:t>
            </w:r>
            <w:r w:rsidR="0044723C" w:rsidRPr="00095D8E">
              <w:rPr>
                <w:color w:val="000000" w:themeColor="text1"/>
              </w:rPr>
              <w:t>8 554</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24 – </w:t>
            </w:r>
            <w:r w:rsidR="00C67E3C" w:rsidRPr="00095D8E">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81</w:t>
            </w:r>
            <w:r w:rsidRPr="00095D8E">
              <w:t xml:space="preserve">    </w:t>
            </w:r>
            <w:r w:rsidRPr="00095D8E">
              <w:rPr>
                <w:lang w:val="en-US"/>
              </w:rPr>
              <w:t xml:space="preserve">-  </w:t>
            </w:r>
            <w:r w:rsidR="0044723C" w:rsidRPr="00095D8E">
              <w:rPr>
                <w:color w:val="000000" w:themeColor="text1"/>
              </w:rPr>
              <w:t>11 382</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25 – </w:t>
            </w:r>
            <w:r w:rsidR="00C67E3C" w:rsidRPr="00095D8E">
              <w:rPr>
                <w:color w:val="000000" w:themeColor="text1"/>
              </w:rPr>
              <w:t>11 406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82</w:t>
            </w:r>
            <w:r w:rsidRPr="00095D8E">
              <w:t xml:space="preserve">    </w:t>
            </w:r>
            <w:r w:rsidRPr="00095D8E">
              <w:rPr>
                <w:lang w:val="en-US"/>
              </w:rPr>
              <w:t xml:space="preserve">-  </w:t>
            </w:r>
            <w:r w:rsidR="0044723C" w:rsidRPr="00095D8E">
              <w:rPr>
                <w:color w:val="000000" w:themeColor="text1"/>
              </w:rPr>
              <w:t>149 760</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26 – </w:t>
            </w:r>
            <w:r w:rsidR="00C67E3C" w:rsidRPr="00095D8E">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83</w:t>
            </w:r>
            <w:r w:rsidRPr="00095D8E">
              <w:t xml:space="preserve">    </w:t>
            </w:r>
            <w:r w:rsidRPr="00095D8E">
              <w:rPr>
                <w:lang w:val="en-US"/>
              </w:rPr>
              <w:t xml:space="preserve">-  </w:t>
            </w:r>
            <w:r w:rsidR="0044723C" w:rsidRPr="00095D8E">
              <w:rPr>
                <w:color w:val="000000" w:themeColor="text1"/>
              </w:rPr>
              <w:t>149 760</w:t>
            </w:r>
          </w:p>
        </w:tc>
      </w:tr>
      <w:tr w:rsidR="00404F85" w:rsidRPr="008D44C8" w:rsidTr="001A203C">
        <w:trPr>
          <w:trHeight w:val="84"/>
        </w:trPr>
        <w:tc>
          <w:tcPr>
            <w:tcW w:w="921" w:type="dxa"/>
            <w:vMerge/>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27 - </w:t>
            </w:r>
            <w:r w:rsidR="00C67E3C" w:rsidRPr="00095D8E">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84</w:t>
            </w:r>
            <w:r w:rsidRPr="00095D8E">
              <w:t xml:space="preserve">    </w:t>
            </w:r>
            <w:r w:rsidRPr="00095D8E">
              <w:rPr>
                <w:lang w:val="en-US"/>
              </w:rPr>
              <w:t xml:space="preserve">-  </w:t>
            </w:r>
            <w:r w:rsidR="0044723C" w:rsidRPr="00095D8E">
              <w:rPr>
                <w:color w:val="000000" w:themeColor="text1"/>
              </w:rPr>
              <w:t>149 760</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28 – </w:t>
            </w:r>
            <w:r w:rsidR="00C67E3C" w:rsidRPr="00095D8E">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85</w:t>
            </w:r>
            <w:r w:rsidRPr="00095D8E">
              <w:t xml:space="preserve">    </w:t>
            </w:r>
            <w:r w:rsidRPr="00095D8E">
              <w:rPr>
                <w:lang w:val="en-US"/>
              </w:rPr>
              <w:t xml:space="preserve">-  </w:t>
            </w:r>
            <w:r w:rsidR="0044723C" w:rsidRPr="00095D8E">
              <w:rPr>
                <w:color w:val="000000" w:themeColor="text1"/>
              </w:rPr>
              <w:t>149 760</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29 –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86</w:t>
            </w:r>
            <w:r w:rsidRPr="00095D8E">
              <w:t xml:space="preserve">    </w:t>
            </w:r>
            <w:r w:rsidRPr="00095D8E">
              <w:rPr>
                <w:lang w:val="en-US"/>
              </w:rPr>
              <w:t xml:space="preserve">-  </w:t>
            </w:r>
            <w:r w:rsidR="0044723C" w:rsidRPr="00095D8E">
              <w:rPr>
                <w:color w:val="000000" w:themeColor="text1"/>
              </w:rPr>
              <w:t>149 760</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30 –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87</w:t>
            </w:r>
            <w:r w:rsidRPr="00095D8E">
              <w:t xml:space="preserve">    </w:t>
            </w:r>
            <w:r w:rsidRPr="00095D8E">
              <w:rPr>
                <w:lang w:val="en-US"/>
              </w:rPr>
              <w:t xml:space="preserve">-  </w:t>
            </w:r>
            <w:r w:rsidR="00095D8E" w:rsidRPr="00095D8E">
              <w:rPr>
                <w:color w:val="000000" w:themeColor="text1"/>
                <w:sz w:val="23"/>
                <w:szCs w:val="23"/>
              </w:rPr>
              <w:t>7 588</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Лот №</w:t>
            </w:r>
            <w:r w:rsidR="00C67E3C" w:rsidRPr="00095D8E">
              <w:t xml:space="preserve"> </w:t>
            </w:r>
            <w:r w:rsidRPr="00095D8E">
              <w:t xml:space="preserve">31 –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88</w:t>
            </w:r>
            <w:r w:rsidRPr="00095D8E">
              <w:t xml:space="preserve">    </w:t>
            </w:r>
            <w:r w:rsidRPr="00095D8E">
              <w:rPr>
                <w:lang w:val="en-US"/>
              </w:rPr>
              <w:t xml:space="preserve">-  </w:t>
            </w:r>
            <w:r w:rsidR="00095D8E" w:rsidRPr="00095D8E">
              <w:rPr>
                <w:color w:val="000000" w:themeColor="text1"/>
              </w:rPr>
              <w:t>17 109</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 xml:space="preserve">Лот № 32    </w:t>
            </w:r>
            <w:proofErr w:type="gramStart"/>
            <w:r w:rsidRPr="00095D8E">
              <w:rPr>
                <w:lang w:val="en-US"/>
              </w:rPr>
              <w:t xml:space="preserve">– </w:t>
            </w:r>
            <w:r w:rsidRPr="00095D8E">
              <w:t xml:space="preserve"> </w:t>
            </w:r>
            <w:r w:rsidR="00C67E3C" w:rsidRPr="00095D8E">
              <w:rPr>
                <w:color w:val="000000" w:themeColor="text1"/>
              </w:rPr>
              <w:t>12</w:t>
            </w:r>
            <w:proofErr w:type="gramEnd"/>
            <w:r w:rsidR="00C67E3C" w:rsidRPr="00095D8E">
              <w:rPr>
                <w:color w:val="000000" w:themeColor="text1"/>
              </w:rPr>
              <w:t xml:space="preserve">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89</w:t>
            </w:r>
            <w:r w:rsidRPr="00095D8E">
              <w:t xml:space="preserve">    </w:t>
            </w:r>
            <w:r w:rsidRPr="00095D8E">
              <w:rPr>
                <w:lang w:val="en-US"/>
              </w:rPr>
              <w:t xml:space="preserve">-  </w:t>
            </w:r>
            <w:r w:rsidR="00095D8E" w:rsidRPr="00095D8E">
              <w:rPr>
                <w:color w:val="000000" w:themeColor="text1"/>
              </w:rPr>
              <w:t>17 109</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 xml:space="preserve">Лот № 33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90</w:t>
            </w:r>
            <w:r w:rsidRPr="00095D8E">
              <w:t xml:space="preserve">    </w:t>
            </w:r>
            <w:r w:rsidRPr="00095D8E">
              <w:rPr>
                <w:lang w:val="en-US"/>
              </w:rPr>
              <w:t xml:space="preserve">-  </w:t>
            </w:r>
            <w:r w:rsidR="00095D8E" w:rsidRPr="00095D8E">
              <w:rPr>
                <w:color w:val="000000" w:themeColor="text1"/>
              </w:rPr>
              <w:t>17 109</w:t>
            </w:r>
          </w:p>
        </w:tc>
      </w:tr>
      <w:tr w:rsidR="00404F85" w:rsidRPr="008D44C8" w:rsidTr="001A203C">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404F85" w:rsidRPr="00095D8E" w:rsidRDefault="00404F85" w:rsidP="00404F85">
            <w:r w:rsidRPr="00095D8E">
              <w:t xml:space="preserve">Лот № 34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91</w:t>
            </w:r>
            <w:r w:rsidRPr="00095D8E">
              <w:t xml:space="preserve">    </w:t>
            </w:r>
            <w:r w:rsidRPr="00095D8E">
              <w:rPr>
                <w:lang w:val="en-US"/>
              </w:rPr>
              <w:t xml:space="preserve">-  </w:t>
            </w:r>
            <w:r w:rsidR="00095D8E" w:rsidRPr="00095D8E">
              <w:rPr>
                <w:color w:val="000000" w:themeColor="text1"/>
                <w:sz w:val="23"/>
                <w:szCs w:val="23"/>
              </w:rPr>
              <w:t>4 277</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35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92</w:t>
            </w:r>
            <w:r w:rsidRPr="00095D8E">
              <w:t xml:space="preserve">    </w:t>
            </w:r>
            <w:r w:rsidRPr="00095D8E">
              <w:rPr>
                <w:lang w:val="en-US"/>
              </w:rPr>
              <w:t xml:space="preserve">-  </w:t>
            </w:r>
            <w:r w:rsidR="00095D8E" w:rsidRPr="00095D8E">
              <w:rPr>
                <w:color w:val="000000" w:themeColor="text1"/>
                <w:sz w:val="23"/>
                <w:szCs w:val="23"/>
              </w:rPr>
              <w:t>8 554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36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93</w:t>
            </w:r>
            <w:r w:rsidRPr="00095D8E">
              <w:t xml:space="preserve">    </w:t>
            </w:r>
            <w:r w:rsidRPr="00095D8E">
              <w:rPr>
                <w:lang w:val="en-US"/>
              </w:rPr>
              <w:t xml:space="preserve">-  </w:t>
            </w:r>
            <w:r w:rsidR="00095D8E" w:rsidRPr="00095D8E">
              <w:rPr>
                <w:color w:val="000000" w:themeColor="text1"/>
                <w:sz w:val="23"/>
                <w:szCs w:val="23"/>
              </w:rPr>
              <w:t>17 109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37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94</w:t>
            </w:r>
            <w:r w:rsidRPr="00095D8E">
              <w:t xml:space="preserve">    </w:t>
            </w:r>
            <w:r w:rsidRPr="00095D8E">
              <w:rPr>
                <w:lang w:val="en-US"/>
              </w:rPr>
              <w:t xml:space="preserve">-  </w:t>
            </w:r>
            <w:r w:rsidR="00095D8E" w:rsidRPr="00095D8E">
              <w:rPr>
                <w:color w:val="000000" w:themeColor="text1"/>
                <w:sz w:val="23"/>
                <w:szCs w:val="23"/>
              </w:rPr>
              <w:t>17 109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38    </w:t>
            </w:r>
            <w:r w:rsidRPr="00095D8E">
              <w:rPr>
                <w:lang w:val="en-US"/>
              </w:rPr>
              <w:t xml:space="preserve">-   </w:t>
            </w:r>
            <w:r w:rsidR="00C67E3C" w:rsidRPr="00095D8E">
              <w:rPr>
                <w:color w:val="000000" w:themeColor="text1"/>
              </w:rPr>
              <w:t>12 832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95</w:t>
            </w:r>
            <w:r w:rsidRPr="00095D8E">
              <w:t xml:space="preserve">    </w:t>
            </w:r>
            <w:r w:rsidRPr="00095D8E">
              <w:rPr>
                <w:lang w:val="en-US"/>
              </w:rPr>
              <w:t xml:space="preserve">-  </w:t>
            </w:r>
            <w:r w:rsidR="00095D8E" w:rsidRPr="00095D8E">
              <w:rPr>
                <w:color w:val="000000" w:themeColor="text1"/>
                <w:sz w:val="23"/>
                <w:szCs w:val="23"/>
              </w:rPr>
              <w:t>8 554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39    </w:t>
            </w:r>
            <w:r w:rsidRPr="00095D8E">
              <w:rPr>
                <w:lang w:val="en-US"/>
              </w:rPr>
              <w:t xml:space="preserve">-   </w:t>
            </w:r>
            <w:r w:rsidR="00E00B0C" w:rsidRPr="00095D8E">
              <w:rPr>
                <w:color w:val="000000" w:themeColor="text1"/>
              </w:rPr>
              <w:t>22 812</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96</w:t>
            </w:r>
            <w:r w:rsidRPr="00095D8E">
              <w:t xml:space="preserve">    </w:t>
            </w:r>
            <w:r w:rsidRPr="00095D8E">
              <w:rPr>
                <w:lang w:val="en-US"/>
              </w:rPr>
              <w:t xml:space="preserve">-  </w:t>
            </w:r>
            <w:r w:rsidR="00095D8E" w:rsidRPr="00095D8E">
              <w:rPr>
                <w:color w:val="000000" w:themeColor="text1"/>
                <w:sz w:val="23"/>
                <w:szCs w:val="23"/>
              </w:rPr>
              <w:t>7 129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40    </w:t>
            </w:r>
            <w:r w:rsidRPr="00095D8E">
              <w:rPr>
                <w:lang w:val="en-US"/>
              </w:rPr>
              <w:t xml:space="preserve">-   </w:t>
            </w:r>
            <w:r w:rsidR="00E00B0C" w:rsidRPr="00095D8E">
              <w:rPr>
                <w:color w:val="000000" w:themeColor="text1"/>
              </w:rPr>
              <w:t>4 277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97</w:t>
            </w:r>
            <w:r w:rsidRPr="00095D8E">
              <w:t xml:space="preserve">    </w:t>
            </w:r>
            <w:r w:rsidRPr="00095D8E">
              <w:rPr>
                <w:lang w:val="en-US"/>
              </w:rPr>
              <w:t xml:space="preserve">-  </w:t>
            </w:r>
            <w:r w:rsidR="00095D8E" w:rsidRPr="00095D8E">
              <w:rPr>
                <w:color w:val="000000" w:themeColor="text1"/>
                <w:sz w:val="23"/>
                <w:szCs w:val="23"/>
              </w:rPr>
              <w:t>7 129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41    </w:t>
            </w:r>
            <w:r w:rsidRPr="00095D8E">
              <w:rPr>
                <w:lang w:val="en-US"/>
              </w:rPr>
              <w:t xml:space="preserve">-   </w:t>
            </w:r>
            <w:r w:rsidR="00E00B0C" w:rsidRPr="00095D8E">
              <w:rPr>
                <w:color w:val="000000" w:themeColor="text1"/>
              </w:rPr>
              <w:t>17 109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98</w:t>
            </w:r>
            <w:r w:rsidRPr="00095D8E">
              <w:t xml:space="preserve">    </w:t>
            </w:r>
            <w:r w:rsidRPr="00095D8E">
              <w:rPr>
                <w:lang w:val="en-US"/>
              </w:rPr>
              <w:t xml:space="preserve">-  </w:t>
            </w:r>
            <w:r w:rsidR="00095D8E" w:rsidRPr="00095D8E">
              <w:rPr>
                <w:color w:val="000000" w:themeColor="text1"/>
                <w:sz w:val="23"/>
                <w:szCs w:val="23"/>
              </w:rPr>
              <w:t>8 554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42    </w:t>
            </w:r>
            <w:r w:rsidRPr="00095D8E">
              <w:rPr>
                <w:lang w:val="en-US"/>
              </w:rPr>
              <w:t xml:space="preserve">-   </w:t>
            </w:r>
            <w:r w:rsidR="00E00B0C" w:rsidRPr="00095D8E">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99</w:t>
            </w:r>
            <w:r w:rsidRPr="00095D8E">
              <w:t xml:space="preserve">    </w:t>
            </w:r>
            <w:r w:rsidRPr="00095D8E">
              <w:rPr>
                <w:lang w:val="en-US"/>
              </w:rPr>
              <w:t xml:space="preserve">-  </w:t>
            </w:r>
            <w:r w:rsidR="00095D8E" w:rsidRPr="00095D8E">
              <w:rPr>
                <w:color w:val="000000" w:themeColor="text1"/>
                <w:sz w:val="23"/>
                <w:szCs w:val="23"/>
              </w:rPr>
              <w:t>8 554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43    </w:t>
            </w:r>
            <w:r w:rsidRPr="00095D8E">
              <w:rPr>
                <w:lang w:val="en-US"/>
              </w:rPr>
              <w:t xml:space="preserve">-   </w:t>
            </w:r>
            <w:r w:rsidR="00E00B0C" w:rsidRPr="00095D8E">
              <w:rPr>
                <w:color w:val="000000" w:themeColor="text1"/>
              </w:rPr>
              <w:t>28 515</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100</w:t>
            </w:r>
            <w:r w:rsidRPr="00095D8E">
              <w:t xml:space="preserve">    </w:t>
            </w:r>
            <w:r w:rsidRPr="00095D8E">
              <w:rPr>
                <w:lang w:val="en-US"/>
              </w:rPr>
              <w:t xml:space="preserve">-  </w:t>
            </w:r>
            <w:r w:rsidR="00095D8E" w:rsidRPr="00095D8E">
              <w:rPr>
                <w:color w:val="000000" w:themeColor="text1"/>
                <w:sz w:val="23"/>
                <w:szCs w:val="23"/>
              </w:rPr>
              <w:t>17 109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44    </w:t>
            </w:r>
            <w:r w:rsidRPr="00095D8E">
              <w:rPr>
                <w:lang w:val="en-US"/>
              </w:rPr>
              <w:t xml:space="preserve">-   </w:t>
            </w:r>
            <w:r w:rsidR="00E00B0C" w:rsidRPr="00095D8E">
              <w:rPr>
                <w:color w:val="000000" w:themeColor="text1"/>
              </w:rPr>
              <w:t>75 504</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101</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22 812</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45    </w:t>
            </w:r>
            <w:r w:rsidRPr="00095D8E">
              <w:rPr>
                <w:lang w:val="en-US"/>
              </w:rPr>
              <w:t xml:space="preserve">-   </w:t>
            </w:r>
            <w:r w:rsidR="00ED471F" w:rsidRPr="00095D8E">
              <w:rPr>
                <w:color w:val="000000" w:themeColor="text1"/>
              </w:rPr>
              <w:t>76 989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102</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17 109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46    </w:t>
            </w:r>
            <w:r w:rsidRPr="00095D8E">
              <w:rPr>
                <w:lang w:val="en-US"/>
              </w:rPr>
              <w:t xml:space="preserve">-   </w:t>
            </w:r>
            <w:r w:rsidR="00ED471F" w:rsidRPr="00095D8E">
              <w:rPr>
                <w:color w:val="000000" w:themeColor="text1"/>
              </w:rPr>
              <w:t>76 989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103</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22 812</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47    </w:t>
            </w:r>
            <w:r w:rsidRPr="00095D8E">
              <w:rPr>
                <w:lang w:val="en-US"/>
              </w:rPr>
              <w:t xml:space="preserve">-   </w:t>
            </w:r>
            <w:r w:rsidR="00ED471F" w:rsidRPr="00095D8E">
              <w:rPr>
                <w:color w:val="000000" w:themeColor="text1"/>
              </w:rPr>
              <w:t>89 856</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104</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22 812</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48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105</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17 109</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49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106</w:t>
            </w:r>
            <w:r w:rsidRPr="00095D8E">
              <w:t xml:space="preserve">  </w:t>
            </w:r>
            <w:r w:rsidRPr="00095D8E">
              <w:rPr>
                <w:lang w:val="en-US"/>
              </w:rPr>
              <w:t>-</w:t>
            </w:r>
            <w:proofErr w:type="gramEnd"/>
            <w:r w:rsidRPr="00095D8E">
              <w:rPr>
                <w:lang w:val="en-US"/>
              </w:rPr>
              <w:t xml:space="preserve">  </w:t>
            </w:r>
            <w:r w:rsidR="00095D8E" w:rsidRPr="00095D8E">
              <w:rPr>
                <w:color w:val="000000" w:themeColor="text1"/>
                <w:sz w:val="23"/>
                <w:szCs w:val="23"/>
              </w:rPr>
              <w:t>280 800</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50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107</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51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108</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52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109</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Лот № 53    -</w:t>
            </w:r>
            <w:r w:rsidRPr="00095D8E">
              <w:rPr>
                <w:lang w:val="en-US"/>
              </w:rPr>
              <w:t xml:space="preserve">   </w:t>
            </w:r>
            <w:r w:rsidR="00ED471F" w:rsidRPr="00095D8E">
              <w:t>11 287</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110</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54    </w:t>
            </w:r>
            <w:r w:rsidRPr="00095D8E">
              <w:rPr>
                <w:lang w:val="en-US"/>
              </w:rPr>
              <w:t xml:space="preserve">-   </w:t>
            </w:r>
            <w:r w:rsidR="003A342C" w:rsidRPr="00095D8E">
              <w:t>460 800</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111</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55    </w:t>
            </w:r>
            <w:r w:rsidRPr="00095D8E">
              <w:rPr>
                <w:lang w:val="en-US"/>
              </w:rPr>
              <w:t xml:space="preserve">-  </w:t>
            </w:r>
            <w:r w:rsidR="003A342C" w:rsidRPr="00095D8E">
              <w:t>207 360</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112</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56    </w:t>
            </w:r>
            <w:r w:rsidRPr="00095D8E">
              <w:rPr>
                <w:lang w:val="en-US"/>
              </w:rPr>
              <w:t xml:space="preserve">-  </w:t>
            </w:r>
            <w:r w:rsidR="003A342C"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113</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22 764</w:t>
            </w:r>
          </w:p>
        </w:tc>
      </w:tr>
      <w:tr w:rsidR="00404F85" w:rsidRPr="008D44C8" w:rsidTr="00030642">
        <w:trPr>
          <w:trHeight w:val="84"/>
        </w:trPr>
        <w:tc>
          <w:tcPr>
            <w:tcW w:w="921" w:type="dxa"/>
            <w:tcBorders>
              <w:left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404F85" w:rsidRPr="008D44C8" w:rsidRDefault="00404F85" w:rsidP="00404F85">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57    </w:t>
            </w:r>
            <w:r w:rsidRPr="00095D8E">
              <w:rPr>
                <w:lang w:val="en-US"/>
              </w:rPr>
              <w:t xml:space="preserve">-   </w:t>
            </w:r>
            <w:r w:rsidR="003A342C" w:rsidRPr="00095D8E">
              <w:rPr>
                <w:color w:val="000000" w:themeColor="text1"/>
              </w:rPr>
              <w:t>7 129</w:t>
            </w:r>
          </w:p>
        </w:tc>
        <w:tc>
          <w:tcPr>
            <w:tcW w:w="2835" w:type="dxa"/>
            <w:tcBorders>
              <w:top w:val="single" w:sz="6" w:space="0" w:color="auto"/>
              <w:left w:val="single" w:sz="6" w:space="0" w:color="auto"/>
              <w:bottom w:val="single" w:sz="6" w:space="0" w:color="auto"/>
              <w:right w:val="single" w:sz="6" w:space="0" w:color="auto"/>
            </w:tcBorders>
          </w:tcPr>
          <w:p w:rsidR="00404F85" w:rsidRPr="00095D8E" w:rsidRDefault="00404F85" w:rsidP="00404F85">
            <w:r w:rsidRPr="00095D8E">
              <w:t xml:space="preserve">Лот № </w:t>
            </w:r>
            <w:proofErr w:type="gramStart"/>
            <w:r w:rsidRPr="00095D8E">
              <w:t>114</w:t>
            </w:r>
            <w:r w:rsidRPr="00095D8E">
              <w:t xml:space="preserve">  </w:t>
            </w:r>
            <w:r w:rsidRPr="00095D8E">
              <w:rPr>
                <w:lang w:val="en-US"/>
              </w:rPr>
              <w:t>-</w:t>
            </w:r>
            <w:proofErr w:type="gramEnd"/>
            <w:r w:rsidRPr="00095D8E">
              <w:rPr>
                <w:lang w:val="en-US"/>
              </w:rPr>
              <w:t xml:space="preserve">  </w:t>
            </w:r>
            <w:r w:rsidR="00095D8E" w:rsidRPr="00095D8E">
              <w:rPr>
                <w:color w:val="000000" w:themeColor="text1"/>
              </w:rPr>
              <w:t>17 109</w:t>
            </w:r>
          </w:p>
        </w:tc>
      </w:tr>
      <w:tr w:rsidR="00404F85"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404F85" w:rsidRDefault="00404F85" w:rsidP="00404F85">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404F85" w:rsidRPr="00B93267" w:rsidRDefault="00404F85" w:rsidP="00404F85">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w:t>
            </w:r>
            <w:r w:rsidRPr="00B93267">
              <w:rPr>
                <w:rFonts w:ascii="Times New Roman" w:hAnsi="Times New Roman" w:cs="Times New Roman"/>
              </w:rPr>
              <w:lastRenderedPageBreak/>
              <w:t xml:space="preserve">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404F85" w:rsidRDefault="00404F85" w:rsidP="00404F85">
            <w:pPr>
              <w:pStyle w:val="ConsPlusCell"/>
              <w:widowControl/>
              <w:ind w:firstLine="342"/>
              <w:rPr>
                <w:rFonts w:ascii="Times New Roman" w:hAnsi="Times New Roman" w:cs="Times New Roman"/>
              </w:rPr>
            </w:pPr>
            <w:r w:rsidRPr="00992B19">
              <w:rPr>
                <w:rFonts w:ascii="Times New Roman" w:hAnsi="Times New Roman" w:cs="Times New Roman"/>
              </w:rPr>
              <w:t>Срок оказания услуг:</w:t>
            </w:r>
          </w:p>
          <w:p w:rsidR="00E73410" w:rsidRPr="00E73410" w:rsidRDefault="00E73410" w:rsidP="00E73410">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мороженного, кваса из </w:t>
            </w:r>
            <w:proofErr w:type="spellStart"/>
            <w:r w:rsidRPr="00E73410">
              <w:rPr>
                <w:rFonts w:ascii="Times New Roman" w:hAnsi="Times New Roman" w:cs="Times New Roman"/>
              </w:rPr>
              <w:t>кег</w:t>
            </w:r>
            <w:proofErr w:type="spellEnd"/>
            <w:r w:rsidRPr="00E73410">
              <w:rPr>
                <w:rFonts w:ascii="Times New Roman" w:hAnsi="Times New Roman" w:cs="Times New Roman"/>
              </w:rPr>
              <w:t xml:space="preserve"> на розлив - до 6 месяцев (май - октябрь);</w:t>
            </w:r>
          </w:p>
          <w:p w:rsidR="00E73410" w:rsidRPr="00E73410" w:rsidRDefault="00E73410" w:rsidP="00E73410">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объектов по реализации бахчевых культур - до 5 месяцев (июнь - октябрь);</w:t>
            </w:r>
          </w:p>
          <w:p w:rsidR="00E73410" w:rsidRPr="00E73410" w:rsidRDefault="00E73410" w:rsidP="00E73410">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киосков и павильонов - до 5 лет;</w:t>
            </w:r>
          </w:p>
          <w:p w:rsidR="00E73410" w:rsidRPr="00E73410" w:rsidRDefault="00E73410" w:rsidP="00E73410">
            <w:pPr>
              <w:pStyle w:val="ConsPlusCel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иных нестационарных объектов - до 1 года;</w:t>
            </w:r>
          </w:p>
          <w:p w:rsidR="00404F85" w:rsidRPr="00891AE1" w:rsidRDefault="00E73410" w:rsidP="00E73410">
            <w:pPr>
              <w:pStyle w:val="ConsPlusCell"/>
              <w:widowControl/>
              <w:ind w:firstLine="342"/>
              <w:rPr>
                <w:rFonts w:ascii="Times New Roman" w:hAnsi="Times New Roman" w:cs="Times New Roman"/>
              </w:rPr>
            </w:pPr>
            <w:proofErr w:type="gramStart"/>
            <w:r w:rsidRPr="00E73410">
              <w:rPr>
                <w:rFonts w:ascii="Times New Roman" w:hAnsi="Times New Roman" w:cs="Times New Roman"/>
              </w:rPr>
              <w:t>для</w:t>
            </w:r>
            <w:proofErr w:type="gramEnd"/>
            <w:r w:rsidRPr="00E73410">
              <w:rPr>
                <w:rFonts w:ascii="Times New Roman" w:hAnsi="Times New Roman" w:cs="Times New Roman"/>
              </w:rPr>
              <w:t xml:space="preserve"> аттракционов - до 3 лет.</w:t>
            </w:r>
          </w:p>
        </w:tc>
      </w:tr>
      <w:tr w:rsidR="00404F85"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404F85" w:rsidRDefault="00404F85" w:rsidP="00404F85">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404F85"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p>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p>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404F85" w:rsidRDefault="00404F85" w:rsidP="00404F85">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404F85" w:rsidRDefault="00404F85" w:rsidP="00404F85">
            <w:pPr>
              <w:pStyle w:val="ConsPlusNormal"/>
              <w:widowControl/>
              <w:ind w:firstLine="342"/>
              <w:rPr>
                <w:rFonts w:ascii="Times New Roman" w:hAnsi="Times New Roman" w:cs="Times New Roman"/>
              </w:rPr>
            </w:pPr>
          </w:p>
        </w:tc>
      </w:tr>
      <w:tr w:rsidR="00404F85"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404F85" w:rsidRDefault="00404F85" w:rsidP="00404F85">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404F85" w:rsidRPr="0095075C" w:rsidRDefault="00404F85" w:rsidP="00404F85">
            <w:pPr>
              <w:ind w:firstLine="709"/>
            </w:pPr>
            <w:r>
              <w:t>Участники К</w:t>
            </w:r>
            <w:r w:rsidRPr="0095075C">
              <w:t>онкурса должны соответствовать следующим требованиям:</w:t>
            </w:r>
          </w:p>
          <w:p w:rsidR="00404F85" w:rsidRPr="0095075C" w:rsidRDefault="00404F85" w:rsidP="00404F85">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404F85" w:rsidRPr="0095075C" w:rsidRDefault="00404F85" w:rsidP="00404F85">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404F85" w:rsidRPr="0095075C" w:rsidRDefault="00404F85" w:rsidP="00404F85">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404F85" w:rsidRPr="0043298C" w:rsidRDefault="00404F85" w:rsidP="00404F85"/>
        </w:tc>
      </w:tr>
      <w:tr w:rsidR="00404F85"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404F85" w:rsidRDefault="00404F85" w:rsidP="00404F85">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404F85"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p>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p>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04F85" w:rsidRPr="0000384B" w:rsidRDefault="00404F85" w:rsidP="00404F85">
            <w:pPr>
              <w:rPr>
                <w:b/>
              </w:rPr>
            </w:pPr>
            <w:r w:rsidRPr="0000384B">
              <w:rPr>
                <w:rFonts w:eastAsiaTheme="minorEastAsia"/>
                <w:b/>
              </w:rPr>
              <w:t xml:space="preserve">        Заявка на участие в Конкурсе в ее открытой форме должна содержать:</w:t>
            </w:r>
          </w:p>
          <w:p w:rsidR="00404F85" w:rsidRPr="0000384B" w:rsidRDefault="00404F85" w:rsidP="00404F85">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
          <w:p w:rsidR="00404F85" w:rsidRPr="0000384B" w:rsidRDefault="00404F85" w:rsidP="00404F85">
            <w:pPr>
              <w:widowControl w:val="0"/>
              <w:autoSpaceDE w:val="0"/>
              <w:autoSpaceDN w:val="0"/>
              <w:adjustRightInd w:val="0"/>
              <w:ind w:firstLine="720"/>
              <w:rPr>
                <w:rFonts w:eastAsiaTheme="minorEastAsia"/>
              </w:rPr>
            </w:pPr>
            <w:bookmarkStart w:id="36" w:name="sub_592"/>
            <w:bookmarkEnd w:id="35"/>
            <w:r w:rsidRPr="0000384B">
              <w:rPr>
                <w:rFonts w:eastAsiaTheme="minorEastAsia"/>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04F85" w:rsidRPr="0000384B" w:rsidRDefault="00404F85" w:rsidP="00404F85">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404F85" w:rsidRPr="0000384B" w:rsidRDefault="00404F85" w:rsidP="00404F85">
            <w:pPr>
              <w:widowControl w:val="0"/>
              <w:autoSpaceDE w:val="0"/>
              <w:autoSpaceDN w:val="0"/>
              <w:adjustRightInd w:val="0"/>
              <w:ind w:firstLine="720"/>
              <w:rPr>
                <w:rFonts w:eastAsiaTheme="minorEastAsia"/>
              </w:rPr>
            </w:pPr>
            <w:bookmarkStart w:id="38" w:name="sub_594"/>
            <w:bookmarkEnd w:id="37"/>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0"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404F85" w:rsidRPr="0000384B" w:rsidRDefault="00404F85" w:rsidP="00404F85">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404F85" w:rsidRPr="0000384B" w:rsidRDefault="00404F85" w:rsidP="00404F85">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404F85" w:rsidRPr="0000384B" w:rsidRDefault="00404F85" w:rsidP="00404F85">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404F85" w:rsidRPr="0000384B" w:rsidRDefault="00404F85" w:rsidP="00404F85">
            <w:pPr>
              <w:widowControl w:val="0"/>
              <w:autoSpaceDE w:val="0"/>
              <w:autoSpaceDN w:val="0"/>
              <w:adjustRightInd w:val="0"/>
              <w:ind w:firstLine="720"/>
              <w:rPr>
                <w:rFonts w:eastAsiaTheme="minorEastAsia"/>
              </w:rPr>
            </w:pPr>
            <w:r w:rsidRPr="0000384B">
              <w:rPr>
                <w:rFonts w:eastAsiaTheme="minorEastAsia"/>
              </w:rPr>
              <w:t>- вид НТО;</w:t>
            </w:r>
          </w:p>
          <w:p w:rsidR="00404F85" w:rsidRDefault="00404F85" w:rsidP="00404F85">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404F85" w:rsidRPr="007B30D0" w:rsidRDefault="00404F85" w:rsidP="00404F85">
            <w:pPr>
              <w:widowControl w:val="0"/>
              <w:autoSpaceDE w:val="0"/>
              <w:autoSpaceDN w:val="0"/>
              <w:adjustRightInd w:val="0"/>
              <w:ind w:firstLine="720"/>
              <w:rPr>
                <w:rFonts w:eastAsiaTheme="minorEastAsia"/>
              </w:rPr>
            </w:pPr>
            <w:r w:rsidRPr="007B30D0">
              <w:rPr>
                <w:rFonts w:eastAsiaTheme="minorEastAsia"/>
              </w:rPr>
              <w:t xml:space="preserve">Заявка на участие в Конкурсе в ее открытой форме может содержать справку налогового органа об исполнении налогоплательщиком обязанности по </w:t>
            </w:r>
            <w:r w:rsidRPr="007B30D0">
              <w:rPr>
                <w:rFonts w:eastAsiaTheme="minorEastAsia"/>
              </w:rPr>
              <w:lastRenderedPageBreak/>
              <w:t>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
          <w:p w:rsidR="00404F85" w:rsidRPr="007B30D0" w:rsidRDefault="00404F85" w:rsidP="00404F85">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404F85" w:rsidRPr="007B30D0" w:rsidRDefault="00404F85" w:rsidP="00404F85">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404F85" w:rsidRPr="007B30D0" w:rsidRDefault="00404F85" w:rsidP="00404F85">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404F85" w:rsidRPr="007B30D0" w:rsidRDefault="00404F85" w:rsidP="00404F85">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404F85" w:rsidRPr="007E29AC" w:rsidRDefault="00404F85" w:rsidP="00404F85">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404F85"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04F85" w:rsidRPr="00E73410" w:rsidRDefault="00404F85" w:rsidP="00404F85">
            <w:pPr>
              <w:ind w:firstLine="342"/>
            </w:pPr>
            <w:r w:rsidRPr="00E73410">
              <w:t xml:space="preserve">Прием заявок осуществляется: в Администрации МО «Город Майкоп» по адресу: г. Майкоп, ул. </w:t>
            </w:r>
            <w:proofErr w:type="spellStart"/>
            <w:r w:rsidRPr="00E73410">
              <w:t>Краснооктябрьская</w:t>
            </w:r>
            <w:proofErr w:type="spellEnd"/>
            <w:r w:rsidRPr="00E73410">
              <w:t>, 21, каб.245, с понедельника по четверг с 9.00 до 18.00</w:t>
            </w:r>
            <w:proofErr w:type="gramStart"/>
            <w:r w:rsidRPr="00E73410">
              <w:t>,  в</w:t>
            </w:r>
            <w:proofErr w:type="gramEnd"/>
            <w:r w:rsidRPr="00E73410">
              <w:t xml:space="preserve"> пятницу с 9.00 до 17.00 обед с 13.00 до 13.48. </w:t>
            </w:r>
          </w:p>
          <w:p w:rsidR="00404F85" w:rsidRPr="00E73410" w:rsidRDefault="00404F85" w:rsidP="00E73410">
            <w:pPr>
              <w:pStyle w:val="ConsPlusCell"/>
              <w:widowControl/>
              <w:ind w:firstLine="342"/>
              <w:rPr>
                <w:rFonts w:ascii="Times New Roman" w:hAnsi="Times New Roman" w:cs="Times New Roman"/>
                <w:b/>
              </w:rPr>
            </w:pPr>
            <w:r w:rsidRPr="00E73410">
              <w:rPr>
                <w:rFonts w:ascii="Times New Roman" w:hAnsi="Times New Roman" w:cs="Times New Roman"/>
              </w:rPr>
              <w:t xml:space="preserve">Последний день приема заявок – </w:t>
            </w:r>
            <w:r w:rsidR="00E73410" w:rsidRPr="00E73410">
              <w:rPr>
                <w:rFonts w:ascii="Times New Roman" w:hAnsi="Times New Roman" w:cs="Times New Roman"/>
                <w:b/>
              </w:rPr>
              <w:t>30 марта</w:t>
            </w:r>
            <w:r w:rsidRPr="00E73410">
              <w:rPr>
                <w:rFonts w:ascii="Times New Roman" w:hAnsi="Times New Roman" w:cs="Times New Roman"/>
                <w:b/>
              </w:rPr>
              <w:t xml:space="preserve"> 202</w:t>
            </w:r>
            <w:r w:rsidR="00E73410" w:rsidRPr="00E73410">
              <w:rPr>
                <w:rFonts w:ascii="Times New Roman" w:hAnsi="Times New Roman" w:cs="Times New Roman"/>
                <w:b/>
              </w:rPr>
              <w:t>1</w:t>
            </w:r>
            <w:r w:rsidRPr="00E73410">
              <w:rPr>
                <w:rFonts w:ascii="Times New Roman" w:hAnsi="Times New Roman" w:cs="Times New Roman"/>
                <w:b/>
              </w:rPr>
              <w:t xml:space="preserve"> г.</w:t>
            </w:r>
            <w:proofErr w:type="gramStart"/>
            <w:r w:rsidRPr="00E73410">
              <w:rPr>
                <w:rFonts w:ascii="Times New Roman" w:hAnsi="Times New Roman" w:cs="Times New Roman"/>
                <w:b/>
              </w:rPr>
              <w:t>,  11</w:t>
            </w:r>
            <w:proofErr w:type="gramEnd"/>
            <w:r w:rsidRPr="00E73410">
              <w:rPr>
                <w:rFonts w:ascii="Times New Roman" w:hAnsi="Times New Roman" w:cs="Times New Roman"/>
                <w:b/>
              </w:rPr>
              <w:t xml:space="preserve"> ч.00 мин.</w:t>
            </w:r>
            <w:r w:rsidRPr="00E73410">
              <w:rPr>
                <w:b/>
              </w:rPr>
              <w:t xml:space="preserve">  </w:t>
            </w:r>
          </w:p>
        </w:tc>
      </w:tr>
      <w:tr w:rsidR="00404F85"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404F85" w:rsidRDefault="00404F85" w:rsidP="00404F85">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404F85" w:rsidRPr="00E73410" w:rsidRDefault="00404F85" w:rsidP="00BC6742">
            <w:pPr>
              <w:keepNext/>
              <w:keepLines/>
              <w:widowControl w:val="0"/>
              <w:suppressLineNumbers/>
              <w:ind w:firstLine="342"/>
            </w:pPr>
            <w:r w:rsidRPr="00E73410">
              <w:t>Вскрытие конвертов с заявками на участие в Конкурсе будет проводиться</w:t>
            </w:r>
            <w:r w:rsidRPr="00E73410">
              <w:rPr>
                <w:b/>
              </w:rPr>
              <w:t xml:space="preserve"> </w:t>
            </w:r>
            <w:r w:rsidR="00BC6742">
              <w:rPr>
                <w:b/>
              </w:rPr>
              <w:t>1</w:t>
            </w:r>
            <w:r w:rsidRPr="00E73410">
              <w:rPr>
                <w:b/>
              </w:rPr>
              <w:t xml:space="preserve"> </w:t>
            </w:r>
            <w:r w:rsidR="00E73410" w:rsidRPr="00E73410">
              <w:rPr>
                <w:b/>
              </w:rPr>
              <w:t>апреля</w:t>
            </w:r>
            <w:r w:rsidRPr="00E73410">
              <w:rPr>
                <w:b/>
              </w:rPr>
              <w:t xml:space="preserve"> 20</w:t>
            </w:r>
            <w:r w:rsidR="00E73410" w:rsidRPr="00E73410">
              <w:rPr>
                <w:b/>
              </w:rPr>
              <w:t>21</w:t>
            </w:r>
            <w:r w:rsidRPr="00E73410">
              <w:rPr>
                <w:b/>
              </w:rPr>
              <w:t xml:space="preserve"> г.</w:t>
            </w:r>
            <w:proofErr w:type="gramStart"/>
            <w:r w:rsidRPr="00E73410">
              <w:rPr>
                <w:b/>
              </w:rPr>
              <w:t>,  11</w:t>
            </w:r>
            <w:proofErr w:type="gramEnd"/>
            <w:r w:rsidRPr="00E73410">
              <w:rPr>
                <w:b/>
              </w:rPr>
              <w:t xml:space="preserve"> ч. 00 мин. </w:t>
            </w:r>
            <w:r w:rsidRPr="00E73410">
              <w:t xml:space="preserve"> </w:t>
            </w:r>
            <w:proofErr w:type="gramStart"/>
            <w:r w:rsidRPr="00E73410">
              <w:t>по</w:t>
            </w:r>
            <w:proofErr w:type="gramEnd"/>
            <w:r w:rsidRPr="00E73410">
              <w:t xml:space="preserve"> московскому времени по адресу:  г. Майкоп, ул. </w:t>
            </w:r>
            <w:proofErr w:type="spellStart"/>
            <w:r w:rsidRPr="00E73410">
              <w:t>Краснооктябрьская</w:t>
            </w:r>
            <w:proofErr w:type="spellEnd"/>
            <w:r w:rsidRPr="00E73410">
              <w:t>, 21, Малый зал.</w:t>
            </w:r>
          </w:p>
        </w:tc>
      </w:tr>
      <w:tr w:rsidR="00404F85"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404F85" w:rsidRPr="0000384B" w:rsidRDefault="00404F85" w:rsidP="00404F85">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404F85" w:rsidRPr="0000384B" w:rsidRDefault="00404F85" w:rsidP="00404F85">
            <w:pPr>
              <w:keepNext/>
              <w:keepLines/>
              <w:widowControl w:val="0"/>
              <w:suppressLineNumbers/>
              <w:ind w:firstLine="214"/>
              <w:jc w:val="center"/>
            </w:pPr>
            <w:r w:rsidRPr="0000384B">
              <w:t>Критерий оценки и сопоставления предложений участников Конкурса</w:t>
            </w:r>
          </w:p>
          <w:p w:rsidR="00404F85" w:rsidRPr="0000384B" w:rsidRDefault="00404F85" w:rsidP="00404F85">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404F85" w:rsidRPr="00C4346D" w:rsidRDefault="00404F85" w:rsidP="00404F85">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 Конкурса - для юридических лиц и индивидуальных предпринимателей - 1 балл;</w:t>
            </w:r>
          </w:p>
          <w:p w:rsidR="00404F85" w:rsidRPr="00C4346D" w:rsidRDefault="00404F85" w:rsidP="00404F85">
            <w:r w:rsidRPr="00C4346D">
              <w:lastRenderedPageBreak/>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404F85" w:rsidRPr="00C4346D" w:rsidRDefault="00404F85" w:rsidP="00404F85">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404F85" w:rsidRPr="0000384B" w:rsidRDefault="00404F85" w:rsidP="00404F85">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8C6394" w:rsidRDefault="008C6394" w:rsidP="009127BA">
      <w:pPr>
        <w:jc w:val="right"/>
        <w:rPr>
          <w:b/>
        </w:rPr>
      </w:pPr>
    </w:p>
    <w:p w:rsidR="00A73A69" w:rsidRDefault="00A73A69" w:rsidP="009127BA">
      <w:pPr>
        <w:jc w:val="right"/>
        <w:rPr>
          <w:b/>
        </w:rPr>
      </w:pPr>
    </w:p>
    <w:p w:rsidR="00A73A69" w:rsidRDefault="00A73A69"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AE3968" w:rsidRDefault="00AE3968"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F27F63" w:rsidRDefault="00F27F63"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proofErr w:type="gramStart"/>
      <w:r w:rsidRPr="0015048B">
        <w:rPr>
          <w:b/>
        </w:rPr>
        <w:t>к</w:t>
      </w:r>
      <w:proofErr w:type="gramEnd"/>
      <w:r w:rsidRPr="0015048B">
        <w:rPr>
          <w:b/>
        </w:rPr>
        <w:t xml:space="preserve">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proofErr w:type="gramStart"/>
      <w:r w:rsidRPr="00BB1385">
        <w:t>на</w:t>
      </w:r>
      <w:proofErr w:type="gramEnd"/>
      <w:r w:rsidRPr="00BB1385">
        <w:t xml:space="preserve">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AE3968" w:rsidRPr="00E4498C" w:rsidRDefault="00AE3968" w:rsidP="00AE3968">
      <w:pPr>
        <w:autoSpaceDE w:val="0"/>
        <w:autoSpaceDN w:val="0"/>
        <w:adjustRightInd w:val="0"/>
        <w:outlineLvl w:val="1"/>
      </w:pPr>
      <w:r w:rsidRPr="00E4498C">
        <w:lastRenderedPageBreak/>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050307" w:rsidRDefault="00050307" w:rsidP="00050307">
      <w:pPr>
        <w:autoSpaceDE w:val="0"/>
        <w:autoSpaceDN w:val="0"/>
        <w:adjustRightInd w:val="0"/>
        <w:ind w:firstLine="540"/>
      </w:pPr>
      <w:r>
        <w:t>УФК по Республике Адыгея (Администрация муниципального образования «Город Майкоп» л/с 04763001830)</w:t>
      </w:r>
    </w:p>
    <w:p w:rsidR="00050307" w:rsidRDefault="00050307" w:rsidP="00050307">
      <w:pPr>
        <w:autoSpaceDE w:val="0"/>
        <w:autoSpaceDN w:val="0"/>
        <w:adjustRightInd w:val="0"/>
        <w:ind w:firstLine="540"/>
      </w:pPr>
      <w:r>
        <w:t>КПП 010501001</w:t>
      </w:r>
    </w:p>
    <w:p w:rsidR="00050307" w:rsidRDefault="00050307" w:rsidP="00050307">
      <w:pPr>
        <w:autoSpaceDE w:val="0"/>
        <w:autoSpaceDN w:val="0"/>
        <w:adjustRightInd w:val="0"/>
        <w:ind w:firstLine="540"/>
      </w:pPr>
      <w:r>
        <w:t>ИНН 0105038964</w:t>
      </w:r>
    </w:p>
    <w:p w:rsidR="00050307" w:rsidRDefault="00050307" w:rsidP="00050307">
      <w:pPr>
        <w:autoSpaceDE w:val="0"/>
        <w:autoSpaceDN w:val="0"/>
        <w:adjustRightInd w:val="0"/>
        <w:ind w:firstLine="540"/>
      </w:pPr>
      <w:r>
        <w:t>Р/с 40101810803490010004</w:t>
      </w:r>
    </w:p>
    <w:p w:rsidR="00050307" w:rsidRDefault="00050307" w:rsidP="00050307">
      <w:pPr>
        <w:autoSpaceDE w:val="0"/>
        <w:autoSpaceDN w:val="0"/>
        <w:adjustRightInd w:val="0"/>
        <w:ind w:firstLine="540"/>
      </w:pPr>
      <w:r>
        <w:t>БИК 047908001</w:t>
      </w:r>
    </w:p>
    <w:p w:rsidR="00050307" w:rsidRDefault="00050307" w:rsidP="00050307">
      <w:pPr>
        <w:autoSpaceDE w:val="0"/>
        <w:autoSpaceDN w:val="0"/>
        <w:adjustRightInd w:val="0"/>
        <w:ind w:firstLine="540"/>
      </w:pPr>
      <w:r>
        <w:t>ОКТМО 79701000</w:t>
      </w:r>
    </w:p>
    <w:p w:rsidR="00050307" w:rsidRDefault="00050307" w:rsidP="00050307">
      <w:pPr>
        <w:autoSpaceDE w:val="0"/>
        <w:autoSpaceDN w:val="0"/>
        <w:adjustRightInd w:val="0"/>
        <w:ind w:firstLine="540"/>
      </w:pPr>
      <w:r>
        <w:t>Отделение- НБ Республика Адыгея г. Майкоп</w:t>
      </w:r>
    </w:p>
    <w:p w:rsidR="00050307" w:rsidRDefault="00050307" w:rsidP="00050307">
      <w:pPr>
        <w:autoSpaceDE w:val="0"/>
        <w:autoSpaceDN w:val="0"/>
        <w:adjustRightInd w:val="0"/>
        <w:ind w:firstLine="540"/>
      </w:pPr>
      <w:r>
        <w:t>В назначении платежа в платежном поручении указать код дохода: 91311109044040100120.</w:t>
      </w:r>
    </w:p>
    <w:p w:rsidR="00A74E17" w:rsidRDefault="00AE3968" w:rsidP="00A74E17">
      <w:pPr>
        <w:ind w:left="426" w:hanging="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rsidR="00A74E17">
        <w:t>ого</w:t>
      </w:r>
      <w:proofErr w:type="gramEnd"/>
      <w:r w:rsidR="00A74E17">
        <w:t xml:space="preserve"> объекта возникает с момента</w:t>
      </w:r>
    </w:p>
    <w:p w:rsidR="00A74E17" w:rsidRDefault="00AE3968" w:rsidP="00A74E17">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AE3968" w:rsidRPr="00C8067B" w:rsidRDefault="00AE3968" w:rsidP="00AE3968">
      <w:pPr>
        <w:ind w:firstLine="342"/>
      </w:pPr>
      <w:r>
        <w:rPr>
          <w:b/>
        </w:rPr>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lastRenderedPageBreak/>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 xml:space="preserve">оговор на право размещения </w:t>
      </w:r>
      <w:proofErr w:type="gramStart"/>
      <w:r w:rsidRPr="00C8067B">
        <w:t>нестационарного  объекта</w:t>
      </w:r>
      <w:proofErr w:type="gramEnd"/>
      <w:r w:rsidRPr="00C8067B">
        <w:t xml:space="preserve">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lastRenderedPageBreak/>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lastRenderedPageBreak/>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ED0256" w:rsidRDefault="00473F33" w:rsidP="00492902">
            <w:pPr>
              <w:pStyle w:val="a4"/>
              <w:snapToGrid w:val="0"/>
              <w:jc w:val="center"/>
              <w:rPr>
                <w:b/>
                <w:bCs/>
                <w:sz w:val="24"/>
              </w:rPr>
            </w:pPr>
          </w:p>
          <w:p w:rsidR="00473F33" w:rsidRPr="00ED0256" w:rsidRDefault="00473F33" w:rsidP="00492902">
            <w:pPr>
              <w:pStyle w:val="a4"/>
              <w:snapToGrid w:val="0"/>
              <w:jc w:val="center"/>
              <w:rPr>
                <w:b/>
                <w:bCs/>
                <w:sz w:val="24"/>
              </w:rPr>
            </w:pPr>
            <w:r w:rsidRPr="00ED0256">
              <w:rPr>
                <w:b/>
                <w:bCs/>
                <w:sz w:val="24"/>
              </w:rPr>
              <w:t>«Администрация»</w:t>
            </w:r>
          </w:p>
          <w:p w:rsidR="00ED0256" w:rsidRPr="00ED0256" w:rsidRDefault="00ED0256" w:rsidP="00ED0256">
            <w:pPr>
              <w:autoSpaceDE w:val="0"/>
              <w:autoSpaceDN w:val="0"/>
              <w:adjustRightInd w:val="0"/>
              <w:outlineLvl w:val="1"/>
            </w:pPr>
            <w:bookmarkStart w:id="40" w:name="_GoBack"/>
            <w:r w:rsidRPr="00ED0256">
              <w:t xml:space="preserve">УФК по Республике Адыгея (Администрация муниципального образования «Город Майкоп» </w:t>
            </w:r>
          </w:p>
          <w:p w:rsidR="00ED0256" w:rsidRPr="00ED0256" w:rsidRDefault="00ED0256" w:rsidP="00ED0256">
            <w:pPr>
              <w:autoSpaceDE w:val="0"/>
              <w:autoSpaceDN w:val="0"/>
              <w:adjustRightInd w:val="0"/>
              <w:outlineLvl w:val="1"/>
            </w:pPr>
            <w:proofErr w:type="gramStart"/>
            <w:r w:rsidRPr="00ED0256">
              <w:t>л</w:t>
            </w:r>
            <w:proofErr w:type="gramEnd"/>
            <w:r w:rsidRPr="00ED0256">
              <w:t>/с 04763001830)</w:t>
            </w:r>
          </w:p>
          <w:p w:rsidR="00ED0256" w:rsidRPr="00ED0256" w:rsidRDefault="00ED0256" w:rsidP="00ED0256">
            <w:pPr>
              <w:autoSpaceDE w:val="0"/>
              <w:autoSpaceDN w:val="0"/>
              <w:adjustRightInd w:val="0"/>
              <w:outlineLvl w:val="1"/>
            </w:pPr>
            <w:r w:rsidRPr="00ED0256">
              <w:t>КПП 010501001</w:t>
            </w:r>
          </w:p>
          <w:p w:rsidR="00ED0256" w:rsidRPr="00ED0256" w:rsidRDefault="00ED0256" w:rsidP="00ED0256">
            <w:pPr>
              <w:autoSpaceDE w:val="0"/>
              <w:autoSpaceDN w:val="0"/>
              <w:adjustRightInd w:val="0"/>
              <w:outlineLvl w:val="1"/>
            </w:pPr>
            <w:r w:rsidRPr="00ED0256">
              <w:t>ИНН 0105038964</w:t>
            </w:r>
          </w:p>
          <w:p w:rsidR="00ED0256" w:rsidRPr="00ED0256" w:rsidRDefault="00ED0256" w:rsidP="00ED0256">
            <w:pPr>
              <w:autoSpaceDE w:val="0"/>
              <w:autoSpaceDN w:val="0"/>
              <w:adjustRightInd w:val="0"/>
              <w:outlineLvl w:val="1"/>
            </w:pPr>
            <w:r w:rsidRPr="00ED0256">
              <w:t>Р/с 03100643000000017600</w:t>
            </w:r>
          </w:p>
          <w:p w:rsidR="00ED0256" w:rsidRPr="00ED0256" w:rsidRDefault="00ED0256" w:rsidP="00ED0256">
            <w:pPr>
              <w:autoSpaceDE w:val="0"/>
              <w:autoSpaceDN w:val="0"/>
              <w:adjustRightInd w:val="0"/>
              <w:outlineLvl w:val="1"/>
            </w:pPr>
            <w:r w:rsidRPr="00ED0256">
              <w:t>БИК 017908101</w:t>
            </w:r>
          </w:p>
          <w:p w:rsidR="00ED0256" w:rsidRPr="00ED0256" w:rsidRDefault="00ED0256" w:rsidP="00ED0256">
            <w:pPr>
              <w:autoSpaceDE w:val="0"/>
              <w:autoSpaceDN w:val="0"/>
              <w:adjustRightInd w:val="0"/>
              <w:outlineLvl w:val="1"/>
            </w:pPr>
            <w:r w:rsidRPr="00ED0256">
              <w:t>ОКТМО 79701000</w:t>
            </w:r>
          </w:p>
          <w:p w:rsidR="00ED0256" w:rsidRPr="00ED0256" w:rsidRDefault="00ED0256" w:rsidP="00ED0256">
            <w:pPr>
              <w:autoSpaceDE w:val="0"/>
              <w:autoSpaceDN w:val="0"/>
              <w:adjustRightInd w:val="0"/>
              <w:outlineLvl w:val="1"/>
            </w:pPr>
            <w:r w:rsidRPr="00ED0256">
              <w:t xml:space="preserve">ОТДЕЛЕНИЕ-НБ РЕСПУБЛИКА АДЫГЕЯ БАНКА РОССИИ//УФК по Республике Адыгея г. Майкоп           </w:t>
            </w:r>
          </w:p>
          <w:p w:rsidR="00ED0256" w:rsidRPr="00ED0256" w:rsidRDefault="00ED0256" w:rsidP="00ED0256">
            <w:pPr>
              <w:autoSpaceDE w:val="0"/>
              <w:autoSpaceDN w:val="0"/>
              <w:adjustRightInd w:val="0"/>
              <w:outlineLvl w:val="1"/>
            </w:pPr>
            <w:r w:rsidRPr="00ED0256">
              <w:t>Единый казначейский счет: 40102810145370000066</w:t>
            </w:r>
          </w:p>
          <w:p w:rsidR="00ED0256" w:rsidRPr="00ED0256" w:rsidRDefault="00ED0256" w:rsidP="00ED0256">
            <w:pPr>
              <w:autoSpaceDE w:val="0"/>
              <w:autoSpaceDN w:val="0"/>
              <w:adjustRightInd w:val="0"/>
              <w:outlineLvl w:val="1"/>
            </w:pPr>
            <w:r w:rsidRPr="00ED0256">
              <w:t>В назначении платежа в платежном поручении указать код дохода: 91311109044040100120</w:t>
            </w:r>
            <w:r w:rsidR="00473F33" w:rsidRPr="00ED0256">
              <w:t xml:space="preserve"> </w:t>
            </w:r>
          </w:p>
          <w:bookmarkEnd w:id="40"/>
          <w:p w:rsidR="00473F33" w:rsidRPr="00ED0256" w:rsidRDefault="00473F33" w:rsidP="00ED0256">
            <w:pPr>
              <w:autoSpaceDE w:val="0"/>
              <w:autoSpaceDN w:val="0"/>
              <w:adjustRightInd w:val="0"/>
              <w:outlineLvl w:val="1"/>
              <w:rPr>
                <w:b/>
                <w:bCs/>
              </w:rPr>
            </w:pPr>
            <w:r w:rsidRPr="00ED0256">
              <w:rPr>
                <w:b/>
                <w:bCs/>
              </w:rPr>
              <w:tab/>
            </w: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 тел.)</w:t>
            </w:r>
          </w:p>
        </w:tc>
      </w:tr>
      <w:tr w:rsidR="00473F33" w:rsidTr="00492902">
        <w:trPr>
          <w:trHeight w:val="798"/>
        </w:trPr>
        <w:tc>
          <w:tcPr>
            <w:tcW w:w="4280" w:type="dxa"/>
          </w:tcPr>
          <w:p w:rsidR="00473F33" w:rsidRPr="00ED0256" w:rsidRDefault="00473F33" w:rsidP="00492902">
            <w:pPr>
              <w:pStyle w:val="a4"/>
              <w:snapToGrid w:val="0"/>
              <w:rPr>
                <w:color w:val="000000" w:themeColor="text1"/>
                <w:sz w:val="24"/>
              </w:rPr>
            </w:pPr>
            <w:r w:rsidRPr="00ED0256">
              <w:rPr>
                <w:color w:val="000000" w:themeColor="text1"/>
                <w:sz w:val="24"/>
                <w:lang w:val="ru-RU"/>
              </w:rPr>
              <w:t>Руководитель Комитета по экономике</w:t>
            </w:r>
            <w:r w:rsidRPr="00ED0256">
              <w:rPr>
                <w:color w:val="000000" w:themeColor="text1"/>
                <w:sz w:val="24"/>
              </w:rPr>
              <w:t xml:space="preserve"> </w:t>
            </w:r>
            <w:r w:rsidRPr="00ED0256">
              <w:rPr>
                <w:color w:val="000000" w:themeColor="text1"/>
                <w:sz w:val="24"/>
                <w:lang w:val="ru-RU"/>
              </w:rPr>
              <w:t>А</w:t>
            </w:r>
            <w:proofErr w:type="spellStart"/>
            <w:r w:rsidRPr="00ED0256">
              <w:rPr>
                <w:color w:val="000000" w:themeColor="text1"/>
                <w:sz w:val="24"/>
              </w:rPr>
              <w:t>дминистрации</w:t>
            </w:r>
            <w:proofErr w:type="spellEnd"/>
            <w:r w:rsidRPr="00ED0256">
              <w:rPr>
                <w:color w:val="000000" w:themeColor="text1"/>
                <w:sz w:val="24"/>
              </w:rPr>
              <w:t xml:space="preserve"> МО «Город Майкоп»</w:t>
            </w:r>
          </w:p>
          <w:p w:rsidR="00473F33" w:rsidRPr="00ED0256" w:rsidRDefault="00473F33" w:rsidP="00492902">
            <w:pPr>
              <w:pStyle w:val="a4"/>
              <w:rPr>
                <w:color w:val="000000" w:themeColor="text1"/>
                <w:sz w:val="22"/>
              </w:rPr>
            </w:pPr>
            <w:r w:rsidRPr="00ED0256">
              <w:rPr>
                <w:color w:val="000000" w:themeColor="text1"/>
                <w:sz w:val="22"/>
                <w:szCs w:val="22"/>
              </w:rPr>
              <w:t xml:space="preserve">______________________________ </w:t>
            </w:r>
          </w:p>
          <w:p w:rsidR="00473F33" w:rsidRPr="00ED0256" w:rsidRDefault="00473F33" w:rsidP="00492902">
            <w:pPr>
              <w:pStyle w:val="a4"/>
              <w:rPr>
                <w:i/>
                <w:color w:val="000000" w:themeColor="text1"/>
                <w:sz w:val="22"/>
              </w:rPr>
            </w:pPr>
            <w:r w:rsidRPr="00ED0256">
              <w:rPr>
                <w:i/>
                <w:color w:val="000000" w:themeColor="text1"/>
                <w:sz w:val="20"/>
                <w:lang w:val="ru-RU"/>
              </w:rPr>
              <w:t xml:space="preserve">                              </w:t>
            </w:r>
            <w:r w:rsidRPr="00ED0256">
              <w:rPr>
                <w:i/>
                <w:color w:val="000000" w:themeColor="text1"/>
                <w:sz w:val="20"/>
              </w:rPr>
              <w:t>(подпись)</w:t>
            </w:r>
          </w:p>
          <w:p w:rsidR="00473F33" w:rsidRPr="00ED0256" w:rsidRDefault="00473F33" w:rsidP="00492902">
            <w:pPr>
              <w:pStyle w:val="a4"/>
              <w:tabs>
                <w:tab w:val="left" w:pos="760"/>
              </w:tabs>
              <w:rPr>
                <w:color w:val="000000" w:themeColor="text1"/>
                <w:sz w:val="22"/>
              </w:rPr>
            </w:pPr>
            <w:proofErr w:type="spellStart"/>
            <w:r w:rsidRPr="00ED0256">
              <w:rPr>
                <w:color w:val="000000" w:themeColor="text1"/>
                <w:sz w:val="22"/>
                <w:szCs w:val="22"/>
              </w:rPr>
              <w:t>м.п</w:t>
            </w:r>
            <w:proofErr w:type="spellEnd"/>
            <w:r w:rsidRPr="00ED0256">
              <w:rPr>
                <w:color w:val="000000" w:themeColor="text1"/>
                <w:sz w:val="22"/>
                <w:szCs w:val="22"/>
              </w:rPr>
              <w:t>.</w:t>
            </w:r>
            <w:r w:rsidRPr="00ED0256">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891AE1" w:rsidRDefault="00891AE1"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lastRenderedPageBreak/>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lastRenderedPageBreak/>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31F" w:rsidRDefault="0085631F" w:rsidP="009D6F6C">
      <w:r>
        <w:separator/>
      </w:r>
    </w:p>
  </w:endnote>
  <w:endnote w:type="continuationSeparator" w:id="0">
    <w:p w:rsidR="0085631F" w:rsidRDefault="0085631F"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492902" w:rsidRDefault="00492902">
        <w:pPr>
          <w:pStyle w:val="af"/>
          <w:jc w:val="center"/>
        </w:pPr>
        <w:r>
          <w:fldChar w:fldCharType="begin"/>
        </w:r>
        <w:r>
          <w:instrText>PAGE   \* MERGEFORMAT</w:instrText>
        </w:r>
        <w:r>
          <w:fldChar w:fldCharType="separate"/>
        </w:r>
        <w:r w:rsidR="00ED0256">
          <w:rPr>
            <w:noProof/>
          </w:rPr>
          <w:t>47</w:t>
        </w:r>
        <w:r>
          <w:fldChar w:fldCharType="end"/>
        </w:r>
      </w:p>
    </w:sdtContent>
  </w:sdt>
  <w:p w:rsidR="00492902" w:rsidRDefault="00492902">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f"/>
      <w:jc w:val="center"/>
    </w:pPr>
  </w:p>
  <w:p w:rsidR="00492902" w:rsidRDefault="0049290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31F" w:rsidRDefault="0085631F" w:rsidP="009D6F6C">
      <w:r>
        <w:separator/>
      </w:r>
    </w:p>
  </w:footnote>
  <w:footnote w:type="continuationSeparator" w:id="0">
    <w:p w:rsidR="0085631F" w:rsidRDefault="0085631F"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902" w:rsidRDefault="00492902">
    <w:pPr>
      <w:pStyle w:val="ad"/>
      <w:jc w:val="center"/>
    </w:pPr>
  </w:p>
  <w:p w:rsidR="00492902" w:rsidRDefault="0049290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318E"/>
    <w:rsid w:val="001C4263"/>
    <w:rsid w:val="001C475E"/>
    <w:rsid w:val="001C4A97"/>
    <w:rsid w:val="001C6B51"/>
    <w:rsid w:val="001C6F28"/>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4236"/>
    <w:rsid w:val="007D467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E0360"/>
    <w:rsid w:val="009E1B5D"/>
    <w:rsid w:val="009E1E4E"/>
    <w:rsid w:val="009E2970"/>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6C52"/>
    <w:rsid w:val="00B76E2F"/>
    <w:rsid w:val="00B7705A"/>
    <w:rsid w:val="00B77336"/>
    <w:rsid w:val="00B7744B"/>
    <w:rsid w:val="00B77E38"/>
    <w:rsid w:val="00B80EEE"/>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61C2"/>
    <w:rsid w:val="00D06683"/>
    <w:rsid w:val="00D06D5F"/>
    <w:rsid w:val="00D074E3"/>
    <w:rsid w:val="00D079AA"/>
    <w:rsid w:val="00D121B8"/>
    <w:rsid w:val="00D129AA"/>
    <w:rsid w:val="00D148BC"/>
    <w:rsid w:val="00D15F9C"/>
    <w:rsid w:val="00D20BDF"/>
    <w:rsid w:val="00D22446"/>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0B0C"/>
    <w:rsid w:val="00E01024"/>
    <w:rsid w:val="00E023F0"/>
    <w:rsid w:val="00E0312F"/>
    <w:rsid w:val="00E03CDF"/>
    <w:rsid w:val="00E04301"/>
    <w:rsid w:val="00E05A99"/>
    <w:rsid w:val="00E07B9B"/>
    <w:rsid w:val="00E07DD4"/>
    <w:rsid w:val="00E10031"/>
    <w:rsid w:val="00E10206"/>
    <w:rsid w:val="00E12293"/>
    <w:rsid w:val="00E14F7E"/>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3099"/>
    <w:rsid w:val="00E9382B"/>
    <w:rsid w:val="00E93B3D"/>
    <w:rsid w:val="00E93F35"/>
    <w:rsid w:val="00E942FA"/>
    <w:rsid w:val="00E97046"/>
    <w:rsid w:val="00E9786C"/>
    <w:rsid w:val="00EA1AD1"/>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D0F88-52EE-463A-ABF5-CC340321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7C414-97BD-457B-BD44-2FFF923B1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47</Pages>
  <Words>13205</Words>
  <Characters>75274</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63</cp:revision>
  <cp:lastPrinted>2021-03-11T14:06:00Z</cp:lastPrinted>
  <dcterms:created xsi:type="dcterms:W3CDTF">2019-12-02T06:51:00Z</dcterms:created>
  <dcterms:modified xsi:type="dcterms:W3CDTF">2021-03-11T14:22:00Z</dcterms:modified>
</cp:coreProperties>
</file>